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F8C7D" w14:textId="32337F15" w:rsidR="00526123" w:rsidRDefault="009C7F26"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61BAC45" wp14:editId="5BBC956E">
                <wp:simplePos x="0" y="0"/>
                <wp:positionH relativeFrom="column">
                  <wp:posOffset>-312821</wp:posOffset>
                </wp:positionH>
                <wp:positionV relativeFrom="paragraph">
                  <wp:posOffset>319338</wp:posOffset>
                </wp:positionV>
                <wp:extent cx="7242254" cy="9425271"/>
                <wp:effectExtent l="0" t="0" r="0" b="508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2254" cy="9425271"/>
                          <a:chOff x="-307178" y="24024"/>
                          <a:chExt cx="7242811" cy="9426140"/>
                        </a:xfrm>
                      </wpg:grpSpPr>
                      <wps:wsp>
                        <wps:cNvPr id="9" name="Text Box 9"/>
                        <wps:cNvSpPr txBox="1"/>
                        <wps:spPr>
                          <a:xfrm>
                            <a:off x="-307178" y="1227317"/>
                            <a:ext cx="7242810" cy="962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416E62" w14:textId="77777777" w:rsidR="009C7F26" w:rsidRPr="00122622" w:rsidRDefault="009C7F26" w:rsidP="009C7F26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b/>
                                  <w:i/>
                                  <w:iCs/>
                                  <w:sz w:val="110"/>
                                  <w:szCs w:val="110"/>
                                </w:rPr>
                              </w:pPr>
                              <w:r w:rsidRPr="00122622">
                                <w:rPr>
                                  <w:rFonts w:cstheme="minorHAnsi"/>
                                  <w:b/>
                                  <w:i/>
                                  <w:iCs/>
                                  <w:sz w:val="110"/>
                                  <w:szCs w:val="110"/>
                                </w:rPr>
                                <w:t>Construction Proposal</w:t>
                              </w:r>
                            </w:p>
                            <w:p w14:paraId="2E345196" w14:textId="77777777" w:rsidR="009C7F26" w:rsidRPr="00122622" w:rsidRDefault="009C7F26" w:rsidP="009C7F26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b/>
                                  <w:i/>
                                  <w:iCs/>
                                  <w:sz w:val="110"/>
                                  <w:szCs w:val="11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-70828" y="2406366"/>
                            <a:ext cx="6958330" cy="1178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1CE484" w14:textId="77777777" w:rsidR="009C7F26" w:rsidRPr="003B2749" w:rsidRDefault="009C7F26" w:rsidP="009C7F26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B2749"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  <w:t>About:</w:t>
                              </w:r>
                            </w:p>
                            <w:p w14:paraId="347744B7" w14:textId="77777777" w:rsidR="009C7F26" w:rsidRPr="004720B9" w:rsidRDefault="009C7F26" w:rsidP="009C7F26">
                              <w:r w:rsidRPr="004720B9">
                                <w:t xml:space="preserve">Lorem ipsum dolor sit </w:t>
                              </w:r>
                              <w:proofErr w:type="gramStart"/>
                              <w:r w:rsidRPr="004720B9">
                                <w:t>amet,  Consectetur</w:t>
                              </w:r>
                              <w:proofErr w:type="gramEnd"/>
                              <w:r w:rsidRPr="004720B9">
                                <w:t xml:space="preserve"> adipiscing elit. Vivamus vitea luctus leo, vitae.  Dignissim </w:t>
                              </w:r>
                              <w:proofErr w:type="gramStart"/>
                              <w:r w:rsidRPr="004720B9">
                                <w:t>quam.Sed</w:t>
                              </w:r>
                              <w:proofErr w:type="gramEnd"/>
                              <w:r w:rsidRPr="004720B9">
                                <w:t xml:space="preserve"> placerat, neque in ele. entum euismod, </w:t>
                              </w:r>
                              <w:proofErr w:type="gramStart"/>
                              <w:r w:rsidRPr="004720B9">
                                <w:t>risus.Sed</w:t>
                              </w:r>
                              <w:proofErr w:type="gramEnd"/>
                              <w:r w:rsidRPr="004720B9">
                                <w:t xml:space="preserve"> urna Purus, volute. Pat quis varius id, fragile non-urna.</w:t>
                              </w:r>
                              <w:r>
                                <w:t xml:space="preserve"> </w:t>
                              </w:r>
                              <w:r w:rsidRPr="004720B9">
                                <w:t xml:space="preserve">Lorem ipsum dolor sit </w:t>
                              </w:r>
                              <w:proofErr w:type="gramStart"/>
                              <w:r w:rsidRPr="004720B9">
                                <w:t>amet,  Consectetur</w:t>
                              </w:r>
                              <w:proofErr w:type="gramEnd"/>
                              <w:r w:rsidRPr="004720B9">
                                <w:t xml:space="preserve"> adipiscing elit. Vivamus vitea luctus leo, vitae.  Dignissim </w:t>
                              </w:r>
                              <w:proofErr w:type="gramStart"/>
                              <w:r w:rsidRPr="004720B9">
                                <w:t>quam.Sed</w:t>
                              </w:r>
                              <w:proofErr w:type="gramEnd"/>
                              <w:r w:rsidRPr="004720B9">
                                <w:t xml:space="preserve"> placerat,</w:t>
                              </w:r>
                            </w:p>
                            <w:p w14:paraId="5E93F320" w14:textId="77777777" w:rsidR="009C7F26" w:rsidRPr="004720B9" w:rsidRDefault="009C7F26" w:rsidP="009C7F26"/>
                            <w:p w14:paraId="6CE2F9E0" w14:textId="77777777" w:rsidR="009C7F26" w:rsidRPr="004720B9" w:rsidRDefault="009C7F26" w:rsidP="009C7F26"/>
                            <w:p w14:paraId="5A98EBC0" w14:textId="77777777" w:rsidR="009C7F26" w:rsidRPr="004720B9" w:rsidRDefault="009C7F26" w:rsidP="009C7F26"/>
                            <w:p w14:paraId="37991BD0" w14:textId="77777777" w:rsidR="009C7F26" w:rsidRPr="004720B9" w:rsidRDefault="009C7F26" w:rsidP="009C7F26">
                              <w:pPr>
                                <w:rPr>
                                  <w:rFonts w:ascii="Tekton Pro" w:hAnsi="Tekton Pro"/>
                                  <w:b/>
                                  <w:sz w:val="32"/>
                                </w:rPr>
                              </w:pPr>
                            </w:p>
                            <w:p w14:paraId="07CCC618" w14:textId="77777777" w:rsidR="009C7F26" w:rsidRPr="004720B9" w:rsidRDefault="009C7F26" w:rsidP="009C7F2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 Box 97"/>
                        <wps:cNvSpPr txBox="1"/>
                        <wps:spPr>
                          <a:xfrm>
                            <a:off x="2117262" y="24024"/>
                            <a:ext cx="4818371" cy="8663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3C75BA0" w14:textId="77777777" w:rsidR="009C7F26" w:rsidRPr="00122622" w:rsidRDefault="009C7F26" w:rsidP="009C7F26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i/>
                                  <w:iCs/>
                                  <w:sz w:val="40"/>
                                  <w:szCs w:val="40"/>
                                </w:rPr>
                              </w:pPr>
                              <w:r w:rsidRPr="00122622">
                                <w:rPr>
                                  <w:rFonts w:cstheme="minorHAnsi"/>
                                  <w:b/>
                                  <w:bCs/>
                                  <w:i/>
                                  <w:iCs/>
                                  <w:sz w:val="40"/>
                                  <w:szCs w:val="40"/>
                                </w:rPr>
                                <w:t>Write Company Name here</w:t>
                              </w:r>
                            </w:p>
                            <w:p w14:paraId="1B444482" w14:textId="77777777" w:rsidR="009C7F26" w:rsidRDefault="009C7F26" w:rsidP="009C7F26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i/>
                                  <w:iCs/>
                                  <w:sz w:val="28"/>
                                  <w:szCs w:val="28"/>
                                </w:rPr>
                              </w:pPr>
                              <w:r w:rsidRPr="00122622">
                                <w:rPr>
                                  <w:rFonts w:cstheme="minorHAnsi"/>
                                  <w:i/>
                                  <w:iCs/>
                                  <w:sz w:val="28"/>
                                  <w:szCs w:val="28"/>
                                </w:rPr>
                                <w:t>Address Here / Phone: 000-000-000 / Fax: 000-000-000 /</w:t>
                              </w:r>
                            </w:p>
                            <w:p w14:paraId="721302E1" w14:textId="1D0D1DFD" w:rsidR="009C7F26" w:rsidRPr="00122622" w:rsidRDefault="009C7F26" w:rsidP="009C7F26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i/>
                                  <w:iCs/>
                                  <w:sz w:val="28"/>
                                  <w:szCs w:val="28"/>
                                </w:rPr>
                              </w:pPr>
                              <w:r w:rsidRPr="00122622">
                                <w:rPr>
                                  <w:rFonts w:cstheme="minorHAnsi"/>
                                  <w:i/>
                                  <w:iCs/>
                                  <w:sz w:val="28"/>
                                  <w:szCs w:val="28"/>
                                </w:rPr>
                                <w:t>Email: www.abc@gmail.com</w:t>
                              </w:r>
                            </w:p>
                            <w:p w14:paraId="5E62784F" w14:textId="77777777" w:rsidR="009C7F26" w:rsidRPr="00122622" w:rsidRDefault="009C7F26" w:rsidP="009C7F26">
                              <w:pPr>
                                <w:spacing w:line="240" w:lineRule="auto"/>
                                <w:jc w:val="center"/>
                                <w:rPr>
                                  <w:rFonts w:cstheme="minorHAnsi"/>
                                  <w:i/>
                                  <w:iCs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-264694" y="8181474"/>
                            <a:ext cx="2251499" cy="12686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6F18CD" w14:textId="77777777" w:rsidR="009C7F26" w:rsidRPr="003B2749" w:rsidRDefault="009C7F26" w:rsidP="009C7F26">
                              <w:pPr>
                                <w:spacing w:after="0"/>
                                <w:rPr>
                                  <w:rFonts w:cs="Vijaya"/>
                                  <w:b/>
                                  <w:i/>
                                  <w:sz w:val="36"/>
                                </w:rPr>
                              </w:pPr>
                              <w:r w:rsidRPr="003B2749">
                                <w:rPr>
                                  <w:rFonts w:cs="Vijaya"/>
                                  <w:b/>
                                  <w:i/>
                                  <w:sz w:val="36"/>
                                </w:rPr>
                                <w:t>Location:</w:t>
                              </w:r>
                            </w:p>
                            <w:p w14:paraId="65175E8B" w14:textId="77777777" w:rsidR="009C7F26" w:rsidRPr="003B2749" w:rsidRDefault="009C7F26" w:rsidP="009C7F26">
                              <w:pPr>
                                <w:spacing w:after="0"/>
                                <w:rPr>
                                  <w:rFonts w:cs="Vijaya"/>
                                  <w:b/>
                                  <w:i/>
                                  <w:sz w:val="36"/>
                                </w:rPr>
                              </w:pPr>
                              <w:r w:rsidRPr="003B2749">
                                <w:rPr>
                                  <w:rFonts w:cs="Vijaya"/>
                                  <w:b/>
                                  <w:i/>
                                  <w:sz w:val="36"/>
                                </w:rPr>
                                <w:t>Owner(s):</w:t>
                              </w:r>
                            </w:p>
                            <w:p w14:paraId="4C92E4D2" w14:textId="77777777" w:rsidR="009C7F26" w:rsidRPr="003B2749" w:rsidRDefault="009C7F26" w:rsidP="009C7F26">
                              <w:pPr>
                                <w:spacing w:after="0"/>
                                <w:rPr>
                                  <w:rFonts w:cs="Vijaya"/>
                                  <w:b/>
                                  <w:i/>
                                  <w:sz w:val="36"/>
                                </w:rPr>
                              </w:pPr>
                              <w:r w:rsidRPr="003B2749">
                                <w:rPr>
                                  <w:rFonts w:cs="Vijaya"/>
                                  <w:b/>
                                  <w:i/>
                                  <w:sz w:val="36"/>
                                </w:rPr>
                                <w:t>Contact Information:</w:t>
                              </w:r>
                            </w:p>
                            <w:p w14:paraId="3A611C77" w14:textId="77777777" w:rsidR="009C7F26" w:rsidRPr="003B2749" w:rsidRDefault="009C7F26" w:rsidP="009C7F26">
                              <w:pPr>
                                <w:spacing w:after="0"/>
                                <w:rPr>
                                  <w:rFonts w:cs="Vijaya"/>
                                  <w:b/>
                                  <w:i/>
                                  <w:sz w:val="36"/>
                                </w:rPr>
                              </w:pPr>
                              <w:r w:rsidRPr="003B2749">
                                <w:rPr>
                                  <w:rFonts w:cs="Vijaya"/>
                                  <w:b/>
                                  <w:i/>
                                  <w:sz w:val="36"/>
                                </w:rPr>
                                <w:t>Date: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1BAC45" id="Group 13" o:spid="_x0000_s1026" style="position:absolute;margin-left:-24.65pt;margin-top:25.15pt;width:570.25pt;height:742.15pt;z-index:251669504;mso-width-relative:margin;mso-height-relative:margin" coordorigin="-3071,240" coordsize="72428,94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7" type="#_x0000_t202" style="position:absolute;left:-3071;top:12273;width:72427;height:9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09416E62" w14:textId="77777777" w:rsidR="009C7F26" w:rsidRPr="00122622" w:rsidRDefault="009C7F26" w:rsidP="009C7F26">
                        <w:pPr>
                          <w:spacing w:after="0"/>
                          <w:jc w:val="center"/>
                          <w:rPr>
                            <w:rFonts w:cstheme="minorHAnsi"/>
                            <w:b/>
                            <w:i/>
                            <w:iCs/>
                            <w:sz w:val="110"/>
                            <w:szCs w:val="110"/>
                          </w:rPr>
                        </w:pPr>
                        <w:r w:rsidRPr="00122622">
                          <w:rPr>
                            <w:rFonts w:cstheme="minorHAnsi"/>
                            <w:b/>
                            <w:i/>
                            <w:iCs/>
                            <w:sz w:val="110"/>
                            <w:szCs w:val="110"/>
                          </w:rPr>
                          <w:t>Construction Proposal</w:t>
                        </w:r>
                      </w:p>
                      <w:p w14:paraId="2E345196" w14:textId="77777777" w:rsidR="009C7F26" w:rsidRPr="00122622" w:rsidRDefault="009C7F26" w:rsidP="009C7F26">
                        <w:pPr>
                          <w:spacing w:after="0"/>
                          <w:jc w:val="center"/>
                          <w:rPr>
                            <w:rFonts w:cstheme="minorHAnsi"/>
                            <w:b/>
                            <w:i/>
                            <w:iCs/>
                            <w:sz w:val="110"/>
                            <w:szCs w:val="110"/>
                          </w:rPr>
                        </w:pPr>
                      </w:p>
                    </w:txbxContent>
                  </v:textbox>
                </v:shape>
                <v:shape id="Text Box 16" o:spid="_x0000_s1028" type="#_x0000_t202" style="position:absolute;left:-708;top:24063;width:69583;height:117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091CE484" w14:textId="77777777" w:rsidR="009C7F26" w:rsidRPr="003B2749" w:rsidRDefault="009C7F26" w:rsidP="009C7F26">
                        <w:pPr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B2749">
                          <w:rPr>
                            <w:b/>
                            <w:bCs/>
                            <w:sz w:val="36"/>
                            <w:szCs w:val="36"/>
                          </w:rPr>
                          <w:t>About:</w:t>
                        </w:r>
                      </w:p>
                      <w:p w14:paraId="347744B7" w14:textId="77777777" w:rsidR="009C7F26" w:rsidRPr="004720B9" w:rsidRDefault="009C7F26" w:rsidP="009C7F26">
                        <w:r w:rsidRPr="004720B9">
                          <w:t xml:space="preserve">Lorem ipsum dolor sit </w:t>
                        </w:r>
                        <w:proofErr w:type="gramStart"/>
                        <w:r w:rsidRPr="004720B9">
                          <w:t>amet,  Consectetur</w:t>
                        </w:r>
                        <w:proofErr w:type="gramEnd"/>
                        <w:r w:rsidRPr="004720B9">
                          <w:t xml:space="preserve"> adipiscing elit. Vivamus vitea luctus leo, vitae.  Dignissim </w:t>
                        </w:r>
                        <w:proofErr w:type="gramStart"/>
                        <w:r w:rsidRPr="004720B9">
                          <w:t>quam.Sed</w:t>
                        </w:r>
                        <w:proofErr w:type="gramEnd"/>
                        <w:r w:rsidRPr="004720B9">
                          <w:t xml:space="preserve"> placerat, neque in ele. entum euismod, </w:t>
                        </w:r>
                        <w:proofErr w:type="gramStart"/>
                        <w:r w:rsidRPr="004720B9">
                          <w:t>risus.Sed</w:t>
                        </w:r>
                        <w:proofErr w:type="gramEnd"/>
                        <w:r w:rsidRPr="004720B9">
                          <w:t xml:space="preserve"> urna Purus, volute. Pat quis varius id, fragile non-urna.</w:t>
                        </w:r>
                        <w:r>
                          <w:t xml:space="preserve"> </w:t>
                        </w:r>
                        <w:r w:rsidRPr="004720B9">
                          <w:t xml:space="preserve">Lorem ipsum dolor sit </w:t>
                        </w:r>
                        <w:proofErr w:type="gramStart"/>
                        <w:r w:rsidRPr="004720B9">
                          <w:t>amet,  Consectetur</w:t>
                        </w:r>
                        <w:proofErr w:type="gramEnd"/>
                        <w:r w:rsidRPr="004720B9">
                          <w:t xml:space="preserve"> adipiscing elit. Vivamus vitea luctus leo, vitae.  Dignissim </w:t>
                        </w:r>
                        <w:proofErr w:type="gramStart"/>
                        <w:r w:rsidRPr="004720B9">
                          <w:t>quam.Sed</w:t>
                        </w:r>
                        <w:proofErr w:type="gramEnd"/>
                        <w:r w:rsidRPr="004720B9">
                          <w:t xml:space="preserve"> placerat,</w:t>
                        </w:r>
                      </w:p>
                      <w:p w14:paraId="5E93F320" w14:textId="77777777" w:rsidR="009C7F26" w:rsidRPr="004720B9" w:rsidRDefault="009C7F26" w:rsidP="009C7F26"/>
                      <w:p w14:paraId="6CE2F9E0" w14:textId="77777777" w:rsidR="009C7F26" w:rsidRPr="004720B9" w:rsidRDefault="009C7F26" w:rsidP="009C7F26"/>
                      <w:p w14:paraId="5A98EBC0" w14:textId="77777777" w:rsidR="009C7F26" w:rsidRPr="004720B9" w:rsidRDefault="009C7F26" w:rsidP="009C7F26"/>
                      <w:p w14:paraId="37991BD0" w14:textId="77777777" w:rsidR="009C7F26" w:rsidRPr="004720B9" w:rsidRDefault="009C7F26" w:rsidP="009C7F26">
                        <w:pPr>
                          <w:rPr>
                            <w:rFonts w:ascii="Tekton Pro" w:hAnsi="Tekton Pro"/>
                            <w:b/>
                            <w:sz w:val="32"/>
                          </w:rPr>
                        </w:pPr>
                      </w:p>
                      <w:p w14:paraId="07CCC618" w14:textId="77777777" w:rsidR="009C7F26" w:rsidRPr="004720B9" w:rsidRDefault="009C7F26" w:rsidP="009C7F26"/>
                    </w:txbxContent>
                  </v:textbox>
                </v:shape>
                <v:shape id="Text Box 97" o:spid="_x0000_s1029" type="#_x0000_t202" style="position:absolute;left:21172;top:240;width:48184;height:8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" filled="f" stroked="f" strokeweight=".5pt">
                  <v:textbox>
                    <w:txbxContent>
                      <w:p w14:paraId="63C75BA0" w14:textId="77777777" w:rsidR="009C7F26" w:rsidRPr="00122622" w:rsidRDefault="009C7F26" w:rsidP="009C7F26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b/>
                            <w:bCs/>
                            <w:i/>
                            <w:iCs/>
                            <w:sz w:val="40"/>
                            <w:szCs w:val="40"/>
                          </w:rPr>
                        </w:pPr>
                        <w:r w:rsidRPr="00122622">
                          <w:rPr>
                            <w:rFonts w:cstheme="minorHAnsi"/>
                            <w:b/>
                            <w:bCs/>
                            <w:i/>
                            <w:iCs/>
                            <w:sz w:val="40"/>
                            <w:szCs w:val="40"/>
                          </w:rPr>
                          <w:t>Write Company Name here</w:t>
                        </w:r>
                      </w:p>
                      <w:p w14:paraId="1B444482" w14:textId="77777777" w:rsidR="009C7F26" w:rsidRDefault="009C7F26" w:rsidP="009C7F26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i/>
                            <w:iCs/>
                            <w:sz w:val="28"/>
                            <w:szCs w:val="28"/>
                          </w:rPr>
                        </w:pPr>
                        <w:r w:rsidRPr="00122622">
                          <w:rPr>
                            <w:rFonts w:cstheme="minorHAnsi"/>
                            <w:i/>
                            <w:iCs/>
                            <w:sz w:val="28"/>
                            <w:szCs w:val="28"/>
                          </w:rPr>
                          <w:t>Address Here / Phone: 000-000-000 / Fax: 000-000-000 /</w:t>
                        </w:r>
                      </w:p>
                      <w:p w14:paraId="721302E1" w14:textId="1D0D1DFD" w:rsidR="009C7F26" w:rsidRPr="00122622" w:rsidRDefault="009C7F26" w:rsidP="009C7F26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i/>
                            <w:iCs/>
                            <w:sz w:val="28"/>
                            <w:szCs w:val="28"/>
                          </w:rPr>
                        </w:pPr>
                        <w:r w:rsidRPr="00122622">
                          <w:rPr>
                            <w:rFonts w:cstheme="minorHAnsi"/>
                            <w:i/>
                            <w:iCs/>
                            <w:sz w:val="28"/>
                            <w:szCs w:val="28"/>
                          </w:rPr>
                          <w:t>Email: www.abc@gmail.com</w:t>
                        </w:r>
                      </w:p>
                      <w:p w14:paraId="5E62784F" w14:textId="77777777" w:rsidR="009C7F26" w:rsidRPr="00122622" w:rsidRDefault="009C7F26" w:rsidP="009C7F26">
                        <w:pPr>
                          <w:spacing w:line="240" w:lineRule="auto"/>
                          <w:jc w:val="center"/>
                          <w:rPr>
                            <w:rFonts w:cstheme="minorHAnsi"/>
                            <w:i/>
                            <w:iCs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21" o:spid="_x0000_s1030" type="#_x0000_t202" style="position:absolute;left:-2646;top:81814;width:22514;height:12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746F18CD" w14:textId="77777777" w:rsidR="009C7F26" w:rsidRPr="003B2749" w:rsidRDefault="009C7F26" w:rsidP="009C7F26">
                        <w:pPr>
                          <w:spacing w:after="0"/>
                          <w:rPr>
                            <w:rFonts w:cs="Vijaya"/>
                            <w:b/>
                            <w:i/>
                            <w:sz w:val="36"/>
                          </w:rPr>
                        </w:pPr>
                        <w:r w:rsidRPr="003B2749">
                          <w:rPr>
                            <w:rFonts w:cs="Vijaya"/>
                            <w:b/>
                            <w:i/>
                            <w:sz w:val="36"/>
                          </w:rPr>
                          <w:t>Location:</w:t>
                        </w:r>
                      </w:p>
                      <w:p w14:paraId="65175E8B" w14:textId="77777777" w:rsidR="009C7F26" w:rsidRPr="003B2749" w:rsidRDefault="009C7F26" w:rsidP="009C7F26">
                        <w:pPr>
                          <w:spacing w:after="0"/>
                          <w:rPr>
                            <w:rFonts w:cs="Vijaya"/>
                            <w:b/>
                            <w:i/>
                            <w:sz w:val="36"/>
                          </w:rPr>
                        </w:pPr>
                        <w:r w:rsidRPr="003B2749">
                          <w:rPr>
                            <w:rFonts w:cs="Vijaya"/>
                            <w:b/>
                            <w:i/>
                            <w:sz w:val="36"/>
                          </w:rPr>
                          <w:t>Owner(s):</w:t>
                        </w:r>
                      </w:p>
                      <w:p w14:paraId="4C92E4D2" w14:textId="77777777" w:rsidR="009C7F26" w:rsidRPr="003B2749" w:rsidRDefault="009C7F26" w:rsidP="009C7F26">
                        <w:pPr>
                          <w:spacing w:after="0"/>
                          <w:rPr>
                            <w:rFonts w:cs="Vijaya"/>
                            <w:b/>
                            <w:i/>
                            <w:sz w:val="36"/>
                          </w:rPr>
                        </w:pPr>
                        <w:r w:rsidRPr="003B2749">
                          <w:rPr>
                            <w:rFonts w:cs="Vijaya"/>
                            <w:b/>
                            <w:i/>
                            <w:sz w:val="36"/>
                          </w:rPr>
                          <w:t>Contact Information:</w:t>
                        </w:r>
                      </w:p>
                      <w:p w14:paraId="3A611C77" w14:textId="77777777" w:rsidR="009C7F26" w:rsidRPr="003B2749" w:rsidRDefault="009C7F26" w:rsidP="009C7F26">
                        <w:pPr>
                          <w:spacing w:after="0"/>
                          <w:rPr>
                            <w:rFonts w:cs="Vijaya"/>
                            <w:b/>
                            <w:i/>
                            <w:sz w:val="36"/>
                          </w:rPr>
                        </w:pPr>
                        <w:r w:rsidRPr="003B2749">
                          <w:rPr>
                            <w:rFonts w:cs="Vijaya"/>
                            <w:b/>
                            <w:i/>
                            <w:sz w:val="36"/>
                          </w:rPr>
                          <w:t>Date: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26123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7F430A0" wp14:editId="65C80040">
                <wp:simplePos x="0" y="0"/>
                <wp:positionH relativeFrom="column">
                  <wp:posOffset>-450376</wp:posOffset>
                </wp:positionH>
                <wp:positionV relativeFrom="paragraph">
                  <wp:posOffset>-612301</wp:posOffset>
                </wp:positionV>
                <wp:extent cx="7581330" cy="1386205"/>
                <wp:effectExtent l="0" t="0" r="635" b="444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1330" cy="1386205"/>
                          <a:chOff x="0" y="0"/>
                          <a:chExt cx="7581330" cy="1386205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010" t="10440" r="43441" b="78880"/>
                          <a:stretch/>
                        </pic:blipFill>
                        <pic:spPr bwMode="auto">
                          <a:xfrm flipH="1">
                            <a:off x="0" y="0"/>
                            <a:ext cx="2537460" cy="1386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010" t="10440" r="43441" b="88102"/>
                          <a:stretch/>
                        </pic:blipFill>
                        <pic:spPr bwMode="auto">
                          <a:xfrm flipH="1">
                            <a:off x="2530523" y="0"/>
                            <a:ext cx="5050807" cy="19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B248D3C" id="Group 5" o:spid="_x0000_s1026" style="position:absolute;margin-left:-35.45pt;margin-top:-48.2pt;width:596.95pt;height:109.15pt;z-index:251663360;mso-width-relative:margin" coordsize="75813,138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P6KKK/pA+T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aW&#10;wcYrvvA/7LX7TPxNsDqvw6/Z68a65ahVb7Vpfhi6nj2t0O5IyMHtUTqU6avNpeuhSjKWyODorrvH&#10;v7P/AMd/hYJG+JnwW8VeH1iUGR9Z8P3Fsq5HGTIgHcVyIOe1OM41FeLv6A4yW4UUUVRIUUUUAFFF&#10;FABRRRQAUUUUAFFFFABRRRQAUUUUAFFFFABRRRQAUUUUAFFFFABRRXe6V+yx+0trvwXu/wBo3Rfg&#10;H4uuvANhI0d74yt/D9w2mwMDghrgJ5YwSAcng1MqkKduZpX017jSctjgqKKKoQ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/E/8A8FJv+UjPx+/7LX4q/wDT&#10;vdV4wn3q9n/4KTf8pGfj9/2WvxV/6d7qvGE+9X7nhP4EPRfkfP1PiHnpTk6fjTT0pydPxr0ImMhw&#10;61JUY61JXRHYUtwooorUzYUUUUC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/E/wD8FJv+UjPx+/7LX4q/9O91XjCfer2f/gpN/wApGfj9/wBlr8Vf+ne6rxhPvV+54T+B&#10;D0X5Hz9T4h56U5On4009KcnT8a9CJjIcOtSVGOtSV0R2FLcKKKK1M3uFFFFAg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qZFRGnZjio3x/FUjE45Wo2z2FZT2L6DWxu+WmyU587uR2pslc8hxP7SP+CUn/KL39nL/&#10;ALIX4T/9M9rXv1eA/wDBKT/lF7+zl/2Qvwn/AOme1r36vwbFf71U/wAT/M+kp/w16BRRRXOU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/E//wAFJv8AlIz8fv8Astfir/07&#10;3VeMJ96vZ/8AgpN/ykZ+P3/Za/FX/p3uq8YT71fueE/gQ9F+R8/U+IeelOTp+NNPSnJ0/GvQiYyH&#10;DrUlRjrUldEdhS3CiiitTN7hRRRQI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mRURrA45ao2z2NSEKBwajcA&#10;9TWU9i+g187uT2pslOYANwabJXPIcT+0j/glJ/yi9/Zy/wCyF+E//TPa179XgP8AwSk/5Re/s5f9&#10;kL8J/wDpnta9+r8GxX+9VP8AE/zPpKf8NegUUUVzl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k+NfDFn4w8N3Gg3gwJl/dyY+44+634GvEvhv8NL7XfHra&#10;Nrlmyw6XLu1BT90kHhP+BH8xmvoNhkYqCDTrS2nluYIFWSdg0zKuC5AwCfwr8y4z8MMm4z4gwGaY&#10;nR0Je+rfxYK8owfkp/fFyXVW9bA5tXwOFqUY/a28ns39342JY1VY1RVAAGAAOlOoGQOaK/TTyQ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+J/wD4KTf8pGfj9/2W&#10;vxV/6d7qvGE+9Xs//BSb/lIz8fv+y1+Kv/TvdV4wn3q/c8J/Ah6L8j5+p8Q89KcnT8aaelOTp+Ne&#10;hExkOHWpKjHWpK6I7CluFFFFambCiiigQ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VMio7DWxj7tRv7ipG3Y5&#10;qNs9qynsX0Gt97gdqbJTnzu59KbJXPIcT+0j/glJ/wAovf2cv+yF+E//AEz2te/V4D/wSk/5Re/s&#10;5f8AZC/Cf/pnta9+r8GxX+9VP8T/ADPpKf8ADXoFFFFc5Q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/E/wD8FJv+UjPx+/7LX4q/9O91XjCfer2f/gpN/wApGfj9&#10;/wBlr8Vf+ne6rxhPvV+54T+BD0X5Hz9T4h56U5On4009KcnT8a9CJjIcOtSVGOtSV0R2FLcKKKK1&#10;M3uFFFFAg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qZFRGspAzuqNwT0NSHZjio3x/FWU9i+g1gQ3J7U2SnNj&#10;d8tNkrnkOJ/aR/wSk/5Re/s5f9kL8J/+me1r36vAf+CUn/KL39nL/shfhP8A9M9rXv1fg2K/3qp/&#10;if5n0lP+GvQKKKK5y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+J/wD4KTf8pGfj9/2WvxV/6d7qvGE+9Xs//BSb/lIz8fv+y1+Kv/TvdV4wn3q/c8J/Ah6L8j5+&#10;p8Q89KcnT8aaelOTp+NehExkOHWpKjHWpK6I7CluFFFFamb3Ciiig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VMiojWJxytRtnsKkYNjk1G+e1ZT2L6DXzu5HamyU5s7ufSmyVzyHE/tI/4JSf8AKL39nL/shfhP&#10;/wBM9rXv1eA/8EpP+UXv7OX/AGQvwn/6Z7Wvfq/BsV/vVT/E/wAz6Sn/AA16BRRRXOU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xP8A/BSb/lIz8fv+y1+Kv/Tv&#10;dV4wn3q9n/4KTf8AKRn4/f8AZa/FX/p3uq8YT71fueE/gQ9F+R8/U+IeelOTp+NNPSnJ0/GvQiYy&#10;HDrUlRjrUldEdhS3CiiitTN7hRRRQI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mRUdhrYx96o39zUjYx92o3&#10;9xWU9i+g1vvcHtTZKc33uB2pslc8hxP7SP8AglJ/yi9/Zy/7IX4T/wDTPa179XgP/BKT/lF7+zl/&#10;2Qvwn/6Z7Wvfq/BsV/vVT/E/zPpKf8NegUUUVzl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VMio7DWxj71Rv7mpGxj7tRv7isp7F9Brfe4PamyU&#10;5vvcDtTZK55Dif2kf8EpP+UXv7OX/ZC/Cf8A6Z7Wvfq8B/4JSf8AKL39nL/shfhP/wBM9rXv1fg2&#10;K/3qp/if5n0lP+GvQKKKK5yg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+J//AIKTf8pGfj9/2WvxV/6d7qvGE+9Xs/8AwUm/5SM/H7/stfir/wBO91XjCfer9zwn&#10;8CHovyPn6nxDz0pydPxpp6U5On416ETGQ4dakqMdakrojsKW4UUUVqZvcKKKKB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UyKiNbdjkVG+ewqRlIGd1RuCehrKexfQa2d3I7U2SnMCG5PamyVzyHE/tI/wCCUn/K&#10;L39nL/shfhP/ANM9rXv1eA/8EpP+UXv7OX/ZC/Cf/pnta9+r8GxX+9VP8T/M+kp/w16BRRRXOU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xP/8ABSb/AJSM/H7/&#10;ALLX4q/9O91XjCfer2f/AIKTf8pGfj9/2WvxV/6d7qvGE+9X7nhP4EPRfkfP1PiHnpTk6fjTT0py&#10;dPxr0ImMhw61JUY61JXRHYUtwooorUze4UUUUC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pkVEadmOKjfH8V&#10;SMxI+7UbkjoKynsX0Gtjd8tNkpzEluR2pslc8hxP7SP+CUn/ACi9/Zy/7IX4T/8ATPa179XgP/BK&#10;T/lF7+zl/wBkL8J/+me1r36vwbFf71U/xP8AM+kp/wANegUUUVzl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8T/APwUm/5SM/H7/stfir/073VeMJ96vZ/+Ck3/&#10;ACkZ+P3/AGWvxV/6d7qvGE+9X7nhP4EPRfkfP1PiHnpTk6fjTT0pydPxr0ImMhw61JUY61JXRHYU&#10;twooorUzYUUUUC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mRURp2Y4qN8fxVIxOOVqNs9hWU9i+g1sbvlpslOfO7kdqbJXPIcT+0j/glJ/yi9/Z&#10;y/7IX4T/APTPa179XgP/AASk/wCUXv7OX/ZC/Cf/AKZ7Wvfq/BsV/vVT/E/zPpKf8NegUUUVzl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qZFRGHbjgUyTHcVIxOOVqNs9hWU9i+g1sbuBTZKc+d3I7U2SueQ&#10;4n9pH/BKT/lF7+zl/wBkL8J/+me1r36vAf8AglJ/yi9/Zy/7IX4T/wDTPa179X4Niv8Aeqn+J/mf&#10;SU/4a9AooornK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VMiojWBxy1RtnsaeQ&#10;uODTJMd6ynsX0Gvndye1NkpzY3cU2SueQ4n9pH/BKT/lF7+zl/2Qvwn/AOme1r36vAf+CUn/ACi9&#10;/Zy/7IX4T/8ATPa179X4Niv96qf4n+Z9JT/hr0Ciiiuco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pkVEaQoHBqNwD1NSNjH3ajf3FZT2L6DWADcG&#10;myU5vvcDtTZK55Dif2kf8EpP+UXv7OX/AGQvwn/6Z7Wvfq8B/wCCUn/KL39nL/shfhP/ANM9rXv1&#10;fg2K/wB6qf4n+Z9JT/hr0Ciiiuco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qZFR2GtuxzUbZ7VIykDO6o3BPQ1lPYvoNfO7n0pslOYENye1NkrnkOJ/aR/wSk/5&#10;Re/s5f8AZC/Cf/pnta9+rwH/AIJSf8ovf2cv+yF+E/8A0z2te/V+DYr/AHqp/if5n0lP+GvQKKKK&#10;5y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pkVEaykDO6o3BPQ1&#10;IdmOKjfH8VZT2L6DWBDcntTZKc2N3y02SueQ4n9pH/BKT/lF7+zl/wBkL8J/+me1r36vAf8AglJ/&#10;yi9/Zy/7IX4T/wDTPa179X4Niv8Aeqn+J/mfSU/4a9AooornK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pkVEazEj7t&#10;RuSOgqRg2OTUb57VlPYvoNYktyO1NkpzZ3c+lNkrnkOJ/aR/wSk/5Re/s5f9kL8J/wDpnta9+rwH&#10;/glJ/wAovf2cv+yF+E//AEz2te/V+DYr/eqn+J/mfSU/4a9AooornK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pkVEa2MfeqN/c1ISpHAqNyB1FZT2L6DW+9we1Nkp&#10;zEFuBTZK55Dif2kf8EpP+UXv7OX/AGQvwn/6Z7Wvfq8B/wCCUn/KL39nL/shfhP/ANM9rXv1fg2K&#10;/wB6qf4n+Z9JT/hr0Ciiiuco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VMiojW3Y5FRvn&#10;sKkYHHLVG2exrKexfQa2d3I7U2SnPndye1NkrnkOJ/aR/wAEpP8AlF7+zl/2Qvwn/wCme1r36vAf&#10;+CUn/KL39nL/ALIX4T/9M9rXv1fg2K/3qp/if5n0lP8Ahr0Ciiiuco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pkVEadmOKjfH8&#10;VSMxI+7UbkjoKynsX0Gtjd8tNkpzEluR2pslc8hxP7SP+CUn/KL39nL/ALIX4T/9M9rXv1eA/wDB&#10;KT/lF7+zl/2Qvwn/AOme1r36vwbFf71U/wAT/M+kp/w16BRRRXOU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UyKiNbGPu1G/uKkbdjkVG+ewrKexfQa33uB2pslObO7kdqbJXPIcT+0j/glJ/yi9/Zy/wCyF+E/&#10;/TPa179XgP8AwSk/5Re/s5f9kL8J/wDpnta9+r8GxX+9VP8AE/zPpKf8NegUUUVzl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pkVEawOOWqNs9jUh2Y4qN8fxVlPYvoNfO7k9qbJTmxu+WmyVzyHE/tI/4JSf8AKL39nL/shfhP&#10;/wBM9rXv1eA/8EpP+UXv7OX/AGQvwn/6Z7Wvfq/BsV/vVT/E/wAz6Sn/AA16BRRRXOUFFFFABRRR&#10;QAUUUUAFFFBJHQUAFFJu44FG6gBa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pkVHYa27&#10;HNRtntUjYx96o39zWU9i+g187ufSmyU5vvcHtTZK55Dif2kf8EpP+UXv7OX/AGQvwn/6Z7Wvfq8B&#10;/wCCUn/KL39nL/shfhP/ANM9rXv1fg2K/wB6qf4n+Z9JT/hr0CiiiucoKKKKACiiigAooooAKMe1&#10;FFABRRu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mRU&#10;RrE45Wo2z2FSMDjlqjbPY1lPYvoNfO7kdqbJTnzu5PamyVzyHE/tI/4JSf8AKL39nL/shfhP/wBM&#10;9rXv1eA/8EpP+UXv7OX/AGQvwn/6Z7Wvfq/BsV/vVT/E/wAz6Sn/AA16BRRRXOUFFFFABRRRQAUU&#10;UUAFGB6UUUAFGPaiigAxzn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TIqI0hQODUbgHqakbGPu1G/uKynsX0GsAG4NNkpzfe4HamyVzyHE/tI/4JSf8ovf2cv+yF+E/wD0&#10;z2te/V4D/wAEpP8AlF7+zl/2Qvwn/wCme1r36vwbFf71U/xP8z6Sn/DXoFFFFc5Q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UyKjsNbdjmo2z2qRlIGd1RuCehrKexfQa+d3PpTZKcwIbk9qbJXPIcT+0j/AIJSf8ov&#10;f2cv+yF+E/8A0z2te/V4D/wSk/5Re/s5f9kL8J/+me1r36vwbFf71U/xP8z6Sn/DXoFFFFc5Q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qZFRGnZjio3x/FUjE45Wo2z2FZT2L6DWxu+WmyU587uR2pslc8hxP7SP+CUn/ACi9/Zy/7IX4&#10;T/8ATPa179XgP/BKT/lF7+zl/wBkL8J/+me1r36vwbFf71U/xP8AM+kp/wANegUUUVzl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UyKiNYNjk1G+e1S&#10;NjH3qYwJrKexfQY2d3PpTZKc4wwpsnrXPIcT+0j/AIJSf8ovf2cv+yF+E/8A0z2te/V4D/wSk/5R&#10;e/s5f9kL8J/+me1r36vwbFf71U/xP8z6Sn/DXoFFFFc5Q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D+iiiv6QPkw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gnHWjcPWgAoozziigAooooAKKCcdaCcdaACijIz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qZFRGtjHDVHxnlqkbp92o+/3axmX9kaelfvh/wAGTv8AyK37RX/YQ8L/APoGqV+B56V++H/Bk7/y&#10;K37RX/YQ8L/+gapXyvFn/Ikq/wDbv/pSOzB/7xH+uh+6lFFFfkJ7Y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kd/weYf8AKM3wD/2XXTv/AEzazX80/wDB+Ff0sf8AB5h/yjN8A/8A&#10;ZddO/wDTNrNfzT/wfhX6pwn/AMieP+J/mePjf4zJR0pydKaOlOTpX18ThZInWnU1OtOrpiSwooor&#10;Qz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pkVEa2McNUfGeWqRun3aj7/drGZf2Rp6V++H/B&#10;k7/yK37RX/YQ8L/+gapX4HnpX74f8GTv/IrftFf9hDwv/wCgapXyvFn/ACJKv/bv/pSOzB/7xH+u&#10;h+6lFFFfkJ7Y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kd/wAHmH/KM3wD/wBl&#10;107/ANM2s1/NP/B+Ff0sf8HmH/KM3wD/ANl107/0zazX80/8H4V+qcJ/8ieP+J/mePjf4zJR0pyd&#10;KaOlOTpX18ThZInWnU1OtOrpiSwooorQz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pkVEa2M&#10;cNUZxnlqkcnHIpmTngVjMv7Iw9K/fD/gyd/5Fb9or/sIeF//AEDVK/A89K/fD/gyd/5Fb9or/sIe&#10;F/8A0DVK+V4s/wCRJV/7d/8ASkdmD/3iP9dD91KKKK/IT2w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yPWigAooooAKKKKACiiigAo&#10;oooAKKKKACiiigAooozQAUUUUAFFFGaACiiigAooooAKKKKACiiigAooooAKKKKACiiigAooooAK&#10;KKKACiiigAooooAKKKKAPyO/4PMP+UZvgH/suunf+mbWa/mn/g/Cv6WP+DzD/lGb4B/7Lrp3/pm1&#10;mv5p/wCD8K/VOE/+RPH/ABP8zx8b/GZKOlOTpTR0pydK+vicLJE606mp1p1dMSWFFFFaGY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mRURrdPu1H3+7Uj9PvUzv96sZl/ZGHpX74f8GTv/ACK37RX/AGEPC/8A&#10;6Bqlfgeelfvh/wAGTv8AyK37RX/YQ8L/APoGqV8rxZ/yJKv/AG7/AOlI7MH/ALxH+uh+6lFFFfkJ&#10;7Y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kd/weYf8ozfAP/ZddO/9M2s1/NP/&#10;AAfhX9LH/B5h/wAozfAP/ZddO/8ATNrNfzT/AMH4V+qcJ/8AInj/AIn+Z4+N/jMlHSnJ0po6U5Ol&#10;fXxOFkidadTU606umJLCiiitDM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mRURrdPu1H3+7U&#10;jYxw1R8Z5asZl/ZGnpX74f8ABk7/AMit+0V/2EPC/wD6Bqlfgeelfvh/wZO/8it+0V/2EPC//oGq&#10;V8rxZ/yJKv8A27/6Ujswf+8R/rofupRRRX5Ce2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5Hf8HmH/ACjN8A/9l107/wBM2s1/NP8AwfhX9LH/AAeYf8ozfAP/AGXXTv8A0zazX80/&#10;8H4V+qcJ/wDInj/if5nj43+MyUdKcnSmjpTk6V9fE4WSJ1p1NTrTq6YksKKKK0Mw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qZFRGt0+9Uff71S&#10;N0+7Uff7tYzL+yNPSv3w/wCDJ3/kVv2iv+wh4X/9A1SvwPPSv3w/4Mnf+RW/aK/7CHhf/wBA1Svl&#10;eLP+RJV/7d/9KR2YP/eI/wBdD91KKKK/IT2w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qZFRGtjHDVGcZ5apH3Y5pnzZ4rGZf2Rh6V++H/Bk7/yK37RX/YQ8L/8AoGqV+B56&#10;V++H/Bk7/wAit+0V/wBhDwv/AOgapXyvFn/Ikq/9u/8ApSOzB/7xH+uh+6lFFFfkJ7Y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mRURrbcfLUZ25+apH3Y5pnzZ4rGZf2Rh6V++H/Bk7/yK37RX/YQ8L/8AoGqV+B56V++H&#10;/Bk7/wAit+0V/wBhDwv/AOgapXyvFn/Ikq/9u/8ApSOzB/7xH+uh+6lFFFfkJ7Y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qZF&#10;RGtjHC1GcZ5WpHzjk0znPBrGZf2Rh6V++H/Bk7/yK37RX/YQ8L/+gapX4HnpX74f8GTv/IrftFf9&#10;hDwv/wCgapXyvFn/ACJKv/bv/pSOzB/7xH+uh+6lFFFfkJ7Y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VMiojWxjhajOM8rUj5xyaZzng1jMv7Iw9K/fD/AIMn&#10;f+RW/aK/7CHhf/0DVK/A89K/fD/gyd/5Fb9or/sIeF//AEDVK+V4s/5ElX/t3/0pHZg/94j/AF0P&#10;3Uooor8hPb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UyKiNbGOFqPjPK1I3T71R9/vVjMv7I09K&#10;/fD/AIMnf+RW/aK/7CHhf/0DVK/A89K/fD/gyd/5Fb9or/sIeF//AEDVK+V4s/5ElX/t3/0pHZg/&#10;94j/AF0P3Uooor8hPb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VMiojW6fdqPv92pG6fe&#10;qPv96sZl/ZGnpX74f8GTv/IrftFf9hDwv/6Bqlfgeelfvh/wZO/8it+0V/2EPC//AKBqlfK8Wf8A&#10;Ikq/9u/+lI7MH/vEf66H7qUUUV+Qnt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TIqI1un3aj7/dqR+n3qZ3+9WMy/sjD0r98P8Agyd/5Fb9&#10;or/sIeF//QNUr8Dz0r98P+DJ3/kVv2iv+wh4X/8AQNUr5Xiz/kSVf+3f/SkdmD/3iP8AXQ/dSiii&#10;vyE9s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mRURrdPu1H3+7UjYxw1R8Z5asZl/ZGnpX74f8GTv/IrftFf9hDwv/6Bqlfgeelfvh/wZO/8it+0&#10;V/2EPC//AKBqlfK8Wf8AIkq/9u/+lI7MH/vEf66H7qUUUV+Qnt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qZFRGttx8tRnb&#10;n5qkfdjmmfNnisZl/ZGHpX74f8GTv/IrftFf9hDwv/6Bqlfgeelfvh/wZO/8it+0V/2EPC//AKBq&#10;lfK8Wf8AIkq/9u/+lI7MH/vEf66H7qUUUV+Qnt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25374;height:1386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">
                  <v:imagedata r:id="rId9" o:title="" croptop="6842f" cropbottom="51695f" cropleft="24255f" cropright="28469f"/>
                </v:shape>
                <v:shape id="Picture 4" o:spid="_x0000_s1028" type="#_x0000_t75" style="position:absolute;left:25305;width:50508;height:191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">
                  <v:imagedata r:id="rId10" o:title="" croptop="6842f" cropbottom="57739f" cropleft="24255f" cropright="28469f"/>
                </v:shape>
              </v:group>
            </w:pict>
          </mc:Fallback>
        </mc:AlternateContent>
      </w:r>
    </w:p>
    <w:p w14:paraId="2786F3F7" w14:textId="7C9F15E0" w:rsidR="00526123" w:rsidRDefault="00CB054A">
      <w:r>
        <w:rPr>
          <w:noProof/>
        </w:rPr>
        <w:drawing>
          <wp:anchor distT="0" distB="0" distL="114300" distR="114300" simplePos="0" relativeHeight="251670528" behindDoc="0" locked="0" layoutInCell="1" allowOverlap="1" wp14:anchorId="26EB1C64" wp14:editId="56B0A9EA">
            <wp:simplePos x="0" y="0"/>
            <wp:positionH relativeFrom="margin">
              <wp:posOffset>4540933</wp:posOffset>
            </wp:positionH>
            <wp:positionV relativeFrom="paragraph">
              <wp:posOffset>9006493</wp:posOffset>
            </wp:positionV>
            <wp:extent cx="2061905" cy="311172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905" cy="311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6EA7">
        <w:rPr>
          <w:noProof/>
        </w:rPr>
        <w:drawing>
          <wp:anchor distT="0" distB="0" distL="114300" distR="114300" simplePos="0" relativeHeight="251656192" behindDoc="0" locked="0" layoutInCell="1" allowOverlap="1" wp14:anchorId="0A83BE9D" wp14:editId="77588C17">
            <wp:simplePos x="0" y="0"/>
            <wp:positionH relativeFrom="column">
              <wp:posOffset>-441325</wp:posOffset>
            </wp:positionH>
            <wp:positionV relativeFrom="paragraph">
              <wp:posOffset>3804987</wp:posOffset>
            </wp:positionV>
            <wp:extent cx="7596505" cy="4335145"/>
            <wp:effectExtent l="0" t="0" r="4445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15" t="52062" r="21486" b="15178"/>
                    <a:stretch/>
                  </pic:blipFill>
                  <pic:spPr bwMode="auto">
                    <a:xfrm>
                      <a:off x="0" y="0"/>
                      <a:ext cx="7596505" cy="4335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123">
        <w:br w:type="page"/>
      </w:r>
    </w:p>
    <w:p w14:paraId="35DCF610" w14:textId="718A7BA8" w:rsidR="00526123" w:rsidRDefault="00526123"/>
    <w:p w14:paraId="25A520DF" w14:textId="77777777" w:rsidR="008F1077" w:rsidRDefault="008F1077"/>
    <w:p w14:paraId="2F54BCA3" w14:textId="77777777" w:rsidR="008F1077" w:rsidRDefault="008F1077"/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3508761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272E0C6" w14:textId="322F4CDA" w:rsidR="008F1077" w:rsidRDefault="008F1077">
          <w:pPr>
            <w:pStyle w:val="TOCHeading"/>
          </w:pPr>
          <w:r>
            <w:t>Table of Contents</w:t>
          </w:r>
        </w:p>
        <w:p w14:paraId="0772760E" w14:textId="2CBCAA27" w:rsidR="008F1077" w:rsidRDefault="008F1077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8882358" w:history="1">
            <w:r w:rsidRPr="00FA50D8">
              <w:rPr>
                <w:rStyle w:val="Hyperlink"/>
                <w:noProof/>
              </w:rPr>
              <w:t>Proposal for Residential Construction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_Toc108882358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B054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27B87F" w14:textId="186EA135" w:rsidR="008F1077" w:rsidRDefault="00000000">
          <w:pPr>
            <w:pStyle w:val="TOC2"/>
            <w:tabs>
              <w:tab w:val="right" w:leader="dot" w:pos="10456"/>
            </w:tabs>
            <w:rPr>
              <w:rFonts w:eastAsiaTheme="minorEastAsia"/>
              <w:noProof/>
            </w:rPr>
          </w:pPr>
          <w:hyperlink w:anchor="_Toc108882359" w:history="1">
            <w:r w:rsidR="008F1077" w:rsidRPr="00FA50D8">
              <w:rPr>
                <w:rStyle w:val="Hyperlink"/>
                <w:noProof/>
              </w:rPr>
              <w:t>Customer</w:t>
            </w:r>
            <w:r w:rsidR="008F1077">
              <w:rPr>
                <w:noProof/>
                <w:webHidden/>
              </w:rPr>
              <w:tab/>
            </w:r>
            <w:r w:rsidR="008F1077">
              <w:rPr>
                <w:noProof/>
                <w:webHidden/>
              </w:rPr>
              <w:fldChar w:fldCharType="begin"/>
            </w:r>
            <w:r w:rsidR="008F1077">
              <w:rPr>
                <w:noProof/>
                <w:webHidden/>
              </w:rPr>
              <w:instrText xml:space="preserve"> PAGEREF _Toc108882359 \h </w:instrText>
            </w:r>
            <w:r w:rsidR="008F1077">
              <w:rPr>
                <w:noProof/>
                <w:webHidden/>
              </w:rPr>
            </w:r>
            <w:r w:rsidR="008F1077">
              <w:rPr>
                <w:noProof/>
                <w:webHidden/>
              </w:rPr>
              <w:fldChar w:fldCharType="separate"/>
            </w:r>
            <w:r w:rsidR="00CB054A">
              <w:rPr>
                <w:noProof/>
                <w:webHidden/>
              </w:rPr>
              <w:t>3</w:t>
            </w:r>
            <w:r w:rsidR="008F1077">
              <w:rPr>
                <w:noProof/>
                <w:webHidden/>
              </w:rPr>
              <w:fldChar w:fldCharType="end"/>
            </w:r>
          </w:hyperlink>
        </w:p>
        <w:p w14:paraId="07DDCFEF" w14:textId="7DFEA5FD" w:rsidR="008F1077" w:rsidRDefault="00000000">
          <w:pPr>
            <w:pStyle w:val="TOC2"/>
            <w:tabs>
              <w:tab w:val="right" w:leader="dot" w:pos="10456"/>
            </w:tabs>
            <w:rPr>
              <w:rFonts w:eastAsiaTheme="minorEastAsia"/>
              <w:noProof/>
            </w:rPr>
          </w:pPr>
          <w:hyperlink w:anchor="_Toc108882360" w:history="1">
            <w:r w:rsidR="008F1077" w:rsidRPr="00FA50D8">
              <w:rPr>
                <w:rStyle w:val="Hyperlink"/>
                <w:noProof/>
              </w:rPr>
              <w:t>Location</w:t>
            </w:r>
            <w:r w:rsidR="008F1077">
              <w:rPr>
                <w:noProof/>
                <w:webHidden/>
              </w:rPr>
              <w:tab/>
            </w:r>
            <w:r w:rsidR="008F1077">
              <w:rPr>
                <w:noProof/>
                <w:webHidden/>
              </w:rPr>
              <w:fldChar w:fldCharType="begin"/>
            </w:r>
            <w:r w:rsidR="008F1077">
              <w:rPr>
                <w:noProof/>
                <w:webHidden/>
              </w:rPr>
              <w:instrText xml:space="preserve"> PAGEREF _Toc108882360 \h </w:instrText>
            </w:r>
            <w:r w:rsidR="008F1077">
              <w:rPr>
                <w:noProof/>
                <w:webHidden/>
              </w:rPr>
            </w:r>
            <w:r w:rsidR="008F1077">
              <w:rPr>
                <w:noProof/>
                <w:webHidden/>
              </w:rPr>
              <w:fldChar w:fldCharType="separate"/>
            </w:r>
            <w:r w:rsidR="00CB054A">
              <w:rPr>
                <w:noProof/>
                <w:webHidden/>
              </w:rPr>
              <w:t>3</w:t>
            </w:r>
            <w:r w:rsidR="008F1077">
              <w:rPr>
                <w:noProof/>
                <w:webHidden/>
              </w:rPr>
              <w:fldChar w:fldCharType="end"/>
            </w:r>
          </w:hyperlink>
        </w:p>
        <w:p w14:paraId="637EB799" w14:textId="122F6351" w:rsidR="008F1077" w:rsidRDefault="00000000">
          <w:pPr>
            <w:pStyle w:val="TOC2"/>
            <w:tabs>
              <w:tab w:val="right" w:leader="dot" w:pos="10456"/>
            </w:tabs>
            <w:rPr>
              <w:rFonts w:eastAsiaTheme="minorEastAsia"/>
              <w:noProof/>
            </w:rPr>
          </w:pPr>
          <w:hyperlink w:anchor="_Toc108882361" w:history="1">
            <w:r w:rsidR="008F1077" w:rsidRPr="00FA50D8">
              <w:rPr>
                <w:rStyle w:val="Hyperlink"/>
                <w:noProof/>
              </w:rPr>
              <w:t>Revision Date</w:t>
            </w:r>
            <w:r w:rsidR="008F1077">
              <w:rPr>
                <w:noProof/>
                <w:webHidden/>
              </w:rPr>
              <w:tab/>
            </w:r>
            <w:r w:rsidR="008F1077">
              <w:rPr>
                <w:noProof/>
                <w:webHidden/>
              </w:rPr>
              <w:fldChar w:fldCharType="begin"/>
            </w:r>
            <w:r w:rsidR="008F1077">
              <w:rPr>
                <w:noProof/>
                <w:webHidden/>
              </w:rPr>
              <w:instrText xml:space="preserve"> PAGEREF _Toc108882361 \h </w:instrText>
            </w:r>
            <w:r w:rsidR="008F1077">
              <w:rPr>
                <w:noProof/>
                <w:webHidden/>
              </w:rPr>
            </w:r>
            <w:r w:rsidR="008F1077">
              <w:rPr>
                <w:noProof/>
                <w:webHidden/>
              </w:rPr>
              <w:fldChar w:fldCharType="separate"/>
            </w:r>
            <w:r w:rsidR="00CB054A">
              <w:rPr>
                <w:noProof/>
                <w:webHidden/>
              </w:rPr>
              <w:t>3</w:t>
            </w:r>
            <w:r w:rsidR="008F1077">
              <w:rPr>
                <w:noProof/>
                <w:webHidden/>
              </w:rPr>
              <w:fldChar w:fldCharType="end"/>
            </w:r>
          </w:hyperlink>
        </w:p>
        <w:p w14:paraId="0F565621" w14:textId="46D9DF56" w:rsidR="008F1077" w:rsidRDefault="00000000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</w:rPr>
          </w:pPr>
          <w:hyperlink w:anchor="_Toc108882362" w:history="1">
            <w:r w:rsidR="008F1077" w:rsidRPr="00FA50D8">
              <w:rPr>
                <w:rStyle w:val="Hyperlink"/>
                <w:noProof/>
              </w:rPr>
              <w:t>THE QUALITY IS IN THE DETAILS</w:t>
            </w:r>
            <w:r w:rsidR="008F1077">
              <w:rPr>
                <w:noProof/>
                <w:webHidden/>
              </w:rPr>
              <w:tab/>
            </w:r>
            <w:r w:rsidR="008F1077">
              <w:rPr>
                <w:noProof/>
                <w:webHidden/>
              </w:rPr>
              <w:fldChar w:fldCharType="begin"/>
            </w:r>
            <w:r w:rsidR="008F1077">
              <w:rPr>
                <w:noProof/>
                <w:webHidden/>
              </w:rPr>
              <w:instrText xml:space="preserve"> PAGEREF _Toc108882362 \h </w:instrText>
            </w:r>
            <w:r w:rsidR="008F1077">
              <w:rPr>
                <w:noProof/>
                <w:webHidden/>
              </w:rPr>
            </w:r>
            <w:r w:rsidR="008F1077">
              <w:rPr>
                <w:noProof/>
                <w:webHidden/>
              </w:rPr>
              <w:fldChar w:fldCharType="separate"/>
            </w:r>
            <w:r w:rsidR="00CB054A">
              <w:rPr>
                <w:noProof/>
                <w:webHidden/>
              </w:rPr>
              <w:t>3</w:t>
            </w:r>
            <w:r w:rsidR="008F1077">
              <w:rPr>
                <w:noProof/>
                <w:webHidden/>
              </w:rPr>
              <w:fldChar w:fldCharType="end"/>
            </w:r>
          </w:hyperlink>
        </w:p>
        <w:p w14:paraId="7E32F8E4" w14:textId="1F8FA9CC" w:rsidR="008F1077" w:rsidRDefault="00000000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</w:rPr>
          </w:pPr>
          <w:hyperlink w:anchor="_Toc108882363" w:history="1">
            <w:r w:rsidR="008F1077" w:rsidRPr="00FA50D8">
              <w:rPr>
                <w:rStyle w:val="Hyperlink"/>
                <w:noProof/>
              </w:rPr>
              <w:t>General</w:t>
            </w:r>
            <w:r w:rsidR="008F1077">
              <w:rPr>
                <w:noProof/>
                <w:webHidden/>
              </w:rPr>
              <w:tab/>
            </w:r>
            <w:r w:rsidR="008F1077">
              <w:rPr>
                <w:noProof/>
                <w:webHidden/>
              </w:rPr>
              <w:fldChar w:fldCharType="begin"/>
            </w:r>
            <w:r w:rsidR="008F1077">
              <w:rPr>
                <w:noProof/>
                <w:webHidden/>
              </w:rPr>
              <w:instrText xml:space="preserve"> PAGEREF _Toc108882363 \h </w:instrText>
            </w:r>
            <w:r w:rsidR="008F1077">
              <w:rPr>
                <w:noProof/>
                <w:webHidden/>
              </w:rPr>
            </w:r>
            <w:r w:rsidR="008F1077">
              <w:rPr>
                <w:noProof/>
                <w:webHidden/>
              </w:rPr>
              <w:fldChar w:fldCharType="separate"/>
            </w:r>
            <w:r w:rsidR="00CB054A">
              <w:rPr>
                <w:noProof/>
                <w:webHidden/>
              </w:rPr>
              <w:t>4</w:t>
            </w:r>
            <w:r w:rsidR="008F1077">
              <w:rPr>
                <w:noProof/>
                <w:webHidden/>
              </w:rPr>
              <w:fldChar w:fldCharType="end"/>
            </w:r>
          </w:hyperlink>
        </w:p>
        <w:p w14:paraId="048338EB" w14:textId="56AC9703" w:rsidR="008F1077" w:rsidRDefault="00000000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</w:rPr>
          </w:pPr>
          <w:hyperlink w:anchor="_Toc108882364" w:history="1">
            <w:r w:rsidR="008F1077" w:rsidRPr="00FA50D8">
              <w:rPr>
                <w:rStyle w:val="Hyperlink"/>
                <w:noProof/>
              </w:rPr>
              <w:t>Site work and Excavation</w:t>
            </w:r>
            <w:r w:rsidR="008F1077">
              <w:rPr>
                <w:noProof/>
                <w:webHidden/>
              </w:rPr>
              <w:tab/>
            </w:r>
            <w:r w:rsidR="008F1077">
              <w:rPr>
                <w:noProof/>
                <w:webHidden/>
              </w:rPr>
              <w:fldChar w:fldCharType="begin"/>
            </w:r>
            <w:r w:rsidR="008F1077">
              <w:rPr>
                <w:noProof/>
                <w:webHidden/>
              </w:rPr>
              <w:instrText xml:space="preserve"> PAGEREF _Toc108882364 \h </w:instrText>
            </w:r>
            <w:r w:rsidR="008F1077">
              <w:rPr>
                <w:noProof/>
                <w:webHidden/>
              </w:rPr>
            </w:r>
            <w:r w:rsidR="008F1077">
              <w:rPr>
                <w:noProof/>
                <w:webHidden/>
              </w:rPr>
              <w:fldChar w:fldCharType="separate"/>
            </w:r>
            <w:r w:rsidR="00CB054A">
              <w:rPr>
                <w:noProof/>
                <w:webHidden/>
              </w:rPr>
              <w:t>4</w:t>
            </w:r>
            <w:r w:rsidR="008F1077">
              <w:rPr>
                <w:noProof/>
                <w:webHidden/>
              </w:rPr>
              <w:fldChar w:fldCharType="end"/>
            </w:r>
          </w:hyperlink>
        </w:p>
        <w:p w14:paraId="392B4D0A" w14:textId="0EA8D4D4" w:rsidR="008F1077" w:rsidRDefault="00000000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</w:rPr>
          </w:pPr>
          <w:hyperlink w:anchor="_Toc108882365" w:history="1">
            <w:r w:rsidR="008F1077" w:rsidRPr="00FA50D8">
              <w:rPr>
                <w:rStyle w:val="Hyperlink"/>
                <w:noProof/>
              </w:rPr>
              <w:t>Concrete, Foundation and Slab</w:t>
            </w:r>
            <w:r w:rsidR="008F1077">
              <w:rPr>
                <w:noProof/>
                <w:webHidden/>
              </w:rPr>
              <w:tab/>
            </w:r>
            <w:r w:rsidR="008F1077">
              <w:rPr>
                <w:noProof/>
                <w:webHidden/>
              </w:rPr>
              <w:fldChar w:fldCharType="begin"/>
            </w:r>
            <w:r w:rsidR="008F1077">
              <w:rPr>
                <w:noProof/>
                <w:webHidden/>
              </w:rPr>
              <w:instrText xml:space="preserve"> PAGEREF _Toc108882365 \h </w:instrText>
            </w:r>
            <w:r w:rsidR="008F1077">
              <w:rPr>
                <w:noProof/>
                <w:webHidden/>
              </w:rPr>
            </w:r>
            <w:r w:rsidR="008F1077">
              <w:rPr>
                <w:noProof/>
                <w:webHidden/>
              </w:rPr>
              <w:fldChar w:fldCharType="separate"/>
            </w:r>
            <w:r w:rsidR="00CB054A">
              <w:rPr>
                <w:noProof/>
                <w:webHidden/>
              </w:rPr>
              <w:t>5</w:t>
            </w:r>
            <w:r w:rsidR="008F1077">
              <w:rPr>
                <w:noProof/>
                <w:webHidden/>
              </w:rPr>
              <w:fldChar w:fldCharType="end"/>
            </w:r>
          </w:hyperlink>
        </w:p>
        <w:p w14:paraId="4D373EEA" w14:textId="6851D21F" w:rsidR="008F1077" w:rsidRDefault="00000000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</w:rPr>
          </w:pPr>
          <w:hyperlink w:anchor="_Toc108882366" w:history="1">
            <w:r w:rsidR="008F1077" w:rsidRPr="00FA50D8">
              <w:rPr>
                <w:rStyle w:val="Hyperlink"/>
                <w:noProof/>
              </w:rPr>
              <w:t>Framing</w:t>
            </w:r>
            <w:r w:rsidR="008F1077">
              <w:rPr>
                <w:noProof/>
                <w:webHidden/>
              </w:rPr>
              <w:tab/>
            </w:r>
            <w:r w:rsidR="008F1077">
              <w:rPr>
                <w:noProof/>
                <w:webHidden/>
              </w:rPr>
              <w:fldChar w:fldCharType="begin"/>
            </w:r>
            <w:r w:rsidR="008F1077">
              <w:rPr>
                <w:noProof/>
                <w:webHidden/>
              </w:rPr>
              <w:instrText xml:space="preserve"> PAGEREF _Toc108882366 \h </w:instrText>
            </w:r>
            <w:r w:rsidR="008F1077">
              <w:rPr>
                <w:noProof/>
                <w:webHidden/>
              </w:rPr>
            </w:r>
            <w:r w:rsidR="008F1077">
              <w:rPr>
                <w:noProof/>
                <w:webHidden/>
              </w:rPr>
              <w:fldChar w:fldCharType="separate"/>
            </w:r>
            <w:r w:rsidR="00CB054A">
              <w:rPr>
                <w:noProof/>
                <w:webHidden/>
              </w:rPr>
              <w:t>6</w:t>
            </w:r>
            <w:r w:rsidR="008F1077">
              <w:rPr>
                <w:noProof/>
                <w:webHidden/>
              </w:rPr>
              <w:fldChar w:fldCharType="end"/>
            </w:r>
          </w:hyperlink>
        </w:p>
        <w:p w14:paraId="5B757F62" w14:textId="0CE03ED2" w:rsidR="008F1077" w:rsidRDefault="00000000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</w:rPr>
          </w:pPr>
          <w:hyperlink w:anchor="_Toc108882367" w:history="1">
            <w:r w:rsidR="008F1077" w:rsidRPr="00FA50D8">
              <w:rPr>
                <w:rStyle w:val="Hyperlink"/>
                <w:noProof/>
              </w:rPr>
              <w:t>Exterior</w:t>
            </w:r>
            <w:r w:rsidR="008F1077">
              <w:rPr>
                <w:noProof/>
                <w:webHidden/>
              </w:rPr>
              <w:tab/>
            </w:r>
            <w:r w:rsidR="008F1077">
              <w:rPr>
                <w:noProof/>
                <w:webHidden/>
              </w:rPr>
              <w:fldChar w:fldCharType="begin"/>
            </w:r>
            <w:r w:rsidR="008F1077">
              <w:rPr>
                <w:noProof/>
                <w:webHidden/>
              </w:rPr>
              <w:instrText xml:space="preserve"> PAGEREF _Toc108882367 \h </w:instrText>
            </w:r>
            <w:r w:rsidR="008F1077">
              <w:rPr>
                <w:noProof/>
                <w:webHidden/>
              </w:rPr>
            </w:r>
            <w:r w:rsidR="008F1077">
              <w:rPr>
                <w:noProof/>
                <w:webHidden/>
              </w:rPr>
              <w:fldChar w:fldCharType="separate"/>
            </w:r>
            <w:r w:rsidR="00CB054A">
              <w:rPr>
                <w:noProof/>
                <w:webHidden/>
              </w:rPr>
              <w:t>7</w:t>
            </w:r>
            <w:r w:rsidR="008F1077">
              <w:rPr>
                <w:noProof/>
                <w:webHidden/>
              </w:rPr>
              <w:fldChar w:fldCharType="end"/>
            </w:r>
          </w:hyperlink>
        </w:p>
        <w:p w14:paraId="45A4AD6A" w14:textId="74D5F937" w:rsidR="008F1077" w:rsidRDefault="00000000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</w:rPr>
          </w:pPr>
          <w:hyperlink w:anchor="_Toc108882368" w:history="1">
            <w:r w:rsidR="008F1077" w:rsidRPr="00FA50D8">
              <w:rPr>
                <w:rStyle w:val="Hyperlink"/>
                <w:noProof/>
              </w:rPr>
              <w:t>Interior</w:t>
            </w:r>
            <w:r w:rsidR="008F1077">
              <w:rPr>
                <w:noProof/>
                <w:webHidden/>
              </w:rPr>
              <w:tab/>
            </w:r>
            <w:r w:rsidR="008F1077">
              <w:rPr>
                <w:noProof/>
                <w:webHidden/>
              </w:rPr>
              <w:fldChar w:fldCharType="begin"/>
            </w:r>
            <w:r w:rsidR="008F1077">
              <w:rPr>
                <w:noProof/>
                <w:webHidden/>
              </w:rPr>
              <w:instrText xml:space="preserve"> PAGEREF _Toc108882368 \h </w:instrText>
            </w:r>
            <w:r w:rsidR="008F1077">
              <w:rPr>
                <w:noProof/>
                <w:webHidden/>
              </w:rPr>
            </w:r>
            <w:r w:rsidR="008F1077">
              <w:rPr>
                <w:noProof/>
                <w:webHidden/>
              </w:rPr>
              <w:fldChar w:fldCharType="separate"/>
            </w:r>
            <w:r w:rsidR="00CB054A">
              <w:rPr>
                <w:noProof/>
                <w:webHidden/>
              </w:rPr>
              <w:t>8</w:t>
            </w:r>
            <w:r w:rsidR="008F1077">
              <w:rPr>
                <w:noProof/>
                <w:webHidden/>
              </w:rPr>
              <w:fldChar w:fldCharType="end"/>
            </w:r>
          </w:hyperlink>
        </w:p>
        <w:p w14:paraId="599D9B0A" w14:textId="15871BCE" w:rsidR="008F1077" w:rsidRDefault="00000000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</w:rPr>
          </w:pPr>
          <w:hyperlink w:anchor="_Toc108882369" w:history="1">
            <w:r w:rsidR="008F1077" w:rsidRPr="00FA50D8">
              <w:rPr>
                <w:rStyle w:val="Hyperlink"/>
                <w:noProof/>
              </w:rPr>
              <w:t>Flooring</w:t>
            </w:r>
            <w:r w:rsidR="008F1077">
              <w:rPr>
                <w:noProof/>
                <w:webHidden/>
              </w:rPr>
              <w:tab/>
            </w:r>
            <w:r w:rsidR="008F1077">
              <w:rPr>
                <w:noProof/>
                <w:webHidden/>
              </w:rPr>
              <w:fldChar w:fldCharType="begin"/>
            </w:r>
            <w:r w:rsidR="008F1077">
              <w:rPr>
                <w:noProof/>
                <w:webHidden/>
              </w:rPr>
              <w:instrText xml:space="preserve"> PAGEREF _Toc108882369 \h </w:instrText>
            </w:r>
            <w:r w:rsidR="008F1077">
              <w:rPr>
                <w:noProof/>
                <w:webHidden/>
              </w:rPr>
            </w:r>
            <w:r w:rsidR="008F1077">
              <w:rPr>
                <w:noProof/>
                <w:webHidden/>
              </w:rPr>
              <w:fldChar w:fldCharType="separate"/>
            </w:r>
            <w:r w:rsidR="00CB054A">
              <w:rPr>
                <w:noProof/>
                <w:webHidden/>
              </w:rPr>
              <w:t>9</w:t>
            </w:r>
            <w:r w:rsidR="008F1077">
              <w:rPr>
                <w:noProof/>
                <w:webHidden/>
              </w:rPr>
              <w:fldChar w:fldCharType="end"/>
            </w:r>
          </w:hyperlink>
        </w:p>
        <w:p w14:paraId="0E51BF2E" w14:textId="3F8A49FB" w:rsidR="008F1077" w:rsidRDefault="00000000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</w:rPr>
          </w:pPr>
          <w:hyperlink w:anchor="_Toc108882370" w:history="1">
            <w:r w:rsidR="008F1077" w:rsidRPr="00FA50D8">
              <w:rPr>
                <w:rStyle w:val="Hyperlink"/>
                <w:noProof/>
              </w:rPr>
              <w:t>Doors</w:t>
            </w:r>
            <w:r w:rsidR="008F1077">
              <w:rPr>
                <w:noProof/>
                <w:webHidden/>
              </w:rPr>
              <w:tab/>
            </w:r>
            <w:r w:rsidR="008F1077">
              <w:rPr>
                <w:noProof/>
                <w:webHidden/>
              </w:rPr>
              <w:fldChar w:fldCharType="begin"/>
            </w:r>
            <w:r w:rsidR="008F1077">
              <w:rPr>
                <w:noProof/>
                <w:webHidden/>
              </w:rPr>
              <w:instrText xml:space="preserve"> PAGEREF _Toc108882370 \h </w:instrText>
            </w:r>
            <w:r w:rsidR="008F1077">
              <w:rPr>
                <w:noProof/>
                <w:webHidden/>
              </w:rPr>
            </w:r>
            <w:r w:rsidR="008F1077">
              <w:rPr>
                <w:noProof/>
                <w:webHidden/>
              </w:rPr>
              <w:fldChar w:fldCharType="separate"/>
            </w:r>
            <w:r w:rsidR="00CB054A">
              <w:rPr>
                <w:noProof/>
                <w:webHidden/>
              </w:rPr>
              <w:t>10</w:t>
            </w:r>
            <w:r w:rsidR="008F1077">
              <w:rPr>
                <w:noProof/>
                <w:webHidden/>
              </w:rPr>
              <w:fldChar w:fldCharType="end"/>
            </w:r>
          </w:hyperlink>
        </w:p>
        <w:p w14:paraId="711FF471" w14:textId="6C4046F4" w:rsidR="008F1077" w:rsidRDefault="00000000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</w:rPr>
          </w:pPr>
          <w:hyperlink w:anchor="_Toc108882371" w:history="1">
            <w:r w:rsidR="008F1077" w:rsidRPr="00FA50D8">
              <w:rPr>
                <w:rStyle w:val="Hyperlink"/>
                <w:noProof/>
              </w:rPr>
              <w:t>Windows</w:t>
            </w:r>
            <w:r w:rsidR="008F1077">
              <w:rPr>
                <w:noProof/>
                <w:webHidden/>
              </w:rPr>
              <w:tab/>
            </w:r>
            <w:r w:rsidR="008F1077">
              <w:rPr>
                <w:noProof/>
                <w:webHidden/>
              </w:rPr>
              <w:fldChar w:fldCharType="begin"/>
            </w:r>
            <w:r w:rsidR="008F1077">
              <w:rPr>
                <w:noProof/>
                <w:webHidden/>
              </w:rPr>
              <w:instrText xml:space="preserve"> PAGEREF _Toc108882371 \h </w:instrText>
            </w:r>
            <w:r w:rsidR="008F1077">
              <w:rPr>
                <w:noProof/>
                <w:webHidden/>
              </w:rPr>
            </w:r>
            <w:r w:rsidR="008F1077">
              <w:rPr>
                <w:noProof/>
                <w:webHidden/>
              </w:rPr>
              <w:fldChar w:fldCharType="separate"/>
            </w:r>
            <w:r w:rsidR="00CB054A">
              <w:rPr>
                <w:noProof/>
                <w:webHidden/>
              </w:rPr>
              <w:t>10</w:t>
            </w:r>
            <w:r w:rsidR="008F1077">
              <w:rPr>
                <w:noProof/>
                <w:webHidden/>
              </w:rPr>
              <w:fldChar w:fldCharType="end"/>
            </w:r>
          </w:hyperlink>
        </w:p>
        <w:p w14:paraId="71F17DBF" w14:textId="013552EE" w:rsidR="008F1077" w:rsidRDefault="00000000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</w:rPr>
          </w:pPr>
          <w:hyperlink w:anchor="_Toc108882372" w:history="1">
            <w:r w:rsidR="008F1077" w:rsidRPr="00FA50D8">
              <w:rPr>
                <w:rStyle w:val="Hyperlink"/>
                <w:noProof/>
              </w:rPr>
              <w:t>Kitchen</w:t>
            </w:r>
            <w:r w:rsidR="008F1077">
              <w:rPr>
                <w:noProof/>
                <w:webHidden/>
              </w:rPr>
              <w:tab/>
            </w:r>
            <w:r w:rsidR="008F1077">
              <w:rPr>
                <w:noProof/>
                <w:webHidden/>
              </w:rPr>
              <w:fldChar w:fldCharType="begin"/>
            </w:r>
            <w:r w:rsidR="008F1077">
              <w:rPr>
                <w:noProof/>
                <w:webHidden/>
              </w:rPr>
              <w:instrText xml:space="preserve"> PAGEREF _Toc108882372 \h </w:instrText>
            </w:r>
            <w:r w:rsidR="008F1077">
              <w:rPr>
                <w:noProof/>
                <w:webHidden/>
              </w:rPr>
            </w:r>
            <w:r w:rsidR="008F1077">
              <w:rPr>
                <w:noProof/>
                <w:webHidden/>
              </w:rPr>
              <w:fldChar w:fldCharType="separate"/>
            </w:r>
            <w:r w:rsidR="00CB054A">
              <w:rPr>
                <w:noProof/>
                <w:webHidden/>
              </w:rPr>
              <w:t>11</w:t>
            </w:r>
            <w:r w:rsidR="008F1077">
              <w:rPr>
                <w:noProof/>
                <w:webHidden/>
              </w:rPr>
              <w:fldChar w:fldCharType="end"/>
            </w:r>
          </w:hyperlink>
        </w:p>
        <w:p w14:paraId="5871FB67" w14:textId="2814B292" w:rsidR="008F1077" w:rsidRDefault="00000000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</w:rPr>
          </w:pPr>
          <w:hyperlink w:anchor="_Toc108882373" w:history="1">
            <w:r w:rsidR="008F1077" w:rsidRPr="00FA50D8">
              <w:rPr>
                <w:rStyle w:val="Hyperlink"/>
                <w:noProof/>
              </w:rPr>
              <w:t>Master Bath</w:t>
            </w:r>
            <w:r w:rsidR="008F1077">
              <w:rPr>
                <w:noProof/>
                <w:webHidden/>
              </w:rPr>
              <w:tab/>
            </w:r>
            <w:r w:rsidR="008F1077">
              <w:rPr>
                <w:noProof/>
                <w:webHidden/>
              </w:rPr>
              <w:fldChar w:fldCharType="begin"/>
            </w:r>
            <w:r w:rsidR="008F1077">
              <w:rPr>
                <w:noProof/>
                <w:webHidden/>
              </w:rPr>
              <w:instrText xml:space="preserve"> PAGEREF _Toc108882373 \h </w:instrText>
            </w:r>
            <w:r w:rsidR="008F1077">
              <w:rPr>
                <w:noProof/>
                <w:webHidden/>
              </w:rPr>
            </w:r>
            <w:r w:rsidR="008F1077">
              <w:rPr>
                <w:noProof/>
                <w:webHidden/>
              </w:rPr>
              <w:fldChar w:fldCharType="separate"/>
            </w:r>
            <w:r w:rsidR="00CB054A">
              <w:rPr>
                <w:noProof/>
                <w:webHidden/>
              </w:rPr>
              <w:t>11</w:t>
            </w:r>
            <w:r w:rsidR="008F1077">
              <w:rPr>
                <w:noProof/>
                <w:webHidden/>
              </w:rPr>
              <w:fldChar w:fldCharType="end"/>
            </w:r>
          </w:hyperlink>
        </w:p>
        <w:p w14:paraId="27C6715E" w14:textId="278E5167" w:rsidR="008F1077" w:rsidRDefault="00000000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</w:rPr>
          </w:pPr>
          <w:hyperlink w:anchor="_Toc108882374" w:history="1">
            <w:r w:rsidR="008F1077" w:rsidRPr="00FA50D8">
              <w:rPr>
                <w:rStyle w:val="Hyperlink"/>
                <w:noProof/>
              </w:rPr>
              <w:t>Guest Baths</w:t>
            </w:r>
            <w:r w:rsidR="008F1077">
              <w:rPr>
                <w:noProof/>
                <w:webHidden/>
              </w:rPr>
              <w:tab/>
            </w:r>
            <w:r w:rsidR="008F1077">
              <w:rPr>
                <w:noProof/>
                <w:webHidden/>
              </w:rPr>
              <w:fldChar w:fldCharType="begin"/>
            </w:r>
            <w:r w:rsidR="008F1077">
              <w:rPr>
                <w:noProof/>
                <w:webHidden/>
              </w:rPr>
              <w:instrText xml:space="preserve"> PAGEREF _Toc108882374 \h </w:instrText>
            </w:r>
            <w:r w:rsidR="008F1077">
              <w:rPr>
                <w:noProof/>
                <w:webHidden/>
              </w:rPr>
            </w:r>
            <w:r w:rsidR="008F1077">
              <w:rPr>
                <w:noProof/>
                <w:webHidden/>
              </w:rPr>
              <w:fldChar w:fldCharType="separate"/>
            </w:r>
            <w:r w:rsidR="00CB054A">
              <w:rPr>
                <w:noProof/>
                <w:webHidden/>
              </w:rPr>
              <w:t>12</w:t>
            </w:r>
            <w:r w:rsidR="008F1077">
              <w:rPr>
                <w:noProof/>
                <w:webHidden/>
              </w:rPr>
              <w:fldChar w:fldCharType="end"/>
            </w:r>
          </w:hyperlink>
        </w:p>
        <w:p w14:paraId="02F7D98D" w14:textId="31FB0A7C" w:rsidR="008F1077" w:rsidRDefault="00000000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</w:rPr>
          </w:pPr>
          <w:hyperlink w:anchor="_Toc108882375" w:history="1">
            <w:r w:rsidR="008F1077" w:rsidRPr="00FA50D8">
              <w:rPr>
                <w:rStyle w:val="Hyperlink"/>
                <w:noProof/>
              </w:rPr>
              <w:t>Built-Ins and Shelving</w:t>
            </w:r>
            <w:r w:rsidR="008F1077">
              <w:rPr>
                <w:noProof/>
                <w:webHidden/>
              </w:rPr>
              <w:tab/>
            </w:r>
            <w:r w:rsidR="008F1077">
              <w:rPr>
                <w:noProof/>
                <w:webHidden/>
              </w:rPr>
              <w:fldChar w:fldCharType="begin"/>
            </w:r>
            <w:r w:rsidR="008F1077">
              <w:rPr>
                <w:noProof/>
                <w:webHidden/>
              </w:rPr>
              <w:instrText xml:space="preserve"> PAGEREF _Toc108882375 \h </w:instrText>
            </w:r>
            <w:r w:rsidR="008F1077">
              <w:rPr>
                <w:noProof/>
                <w:webHidden/>
              </w:rPr>
            </w:r>
            <w:r w:rsidR="008F1077">
              <w:rPr>
                <w:noProof/>
                <w:webHidden/>
              </w:rPr>
              <w:fldChar w:fldCharType="separate"/>
            </w:r>
            <w:r w:rsidR="00CB054A">
              <w:rPr>
                <w:noProof/>
                <w:webHidden/>
              </w:rPr>
              <w:t>12</w:t>
            </w:r>
            <w:r w:rsidR="008F1077">
              <w:rPr>
                <w:noProof/>
                <w:webHidden/>
              </w:rPr>
              <w:fldChar w:fldCharType="end"/>
            </w:r>
          </w:hyperlink>
        </w:p>
        <w:p w14:paraId="7961A4C0" w14:textId="27BE84EB" w:rsidR="008F1077" w:rsidRDefault="00000000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</w:rPr>
          </w:pPr>
          <w:hyperlink w:anchor="_Toc108882376" w:history="1">
            <w:r w:rsidR="008F1077" w:rsidRPr="00FA50D8">
              <w:rPr>
                <w:rStyle w:val="Hyperlink"/>
                <w:noProof/>
              </w:rPr>
              <w:t>Shelving</w:t>
            </w:r>
            <w:r w:rsidR="008F1077">
              <w:rPr>
                <w:noProof/>
                <w:webHidden/>
              </w:rPr>
              <w:tab/>
            </w:r>
            <w:r w:rsidR="008F1077">
              <w:rPr>
                <w:noProof/>
                <w:webHidden/>
              </w:rPr>
              <w:fldChar w:fldCharType="begin"/>
            </w:r>
            <w:r w:rsidR="008F1077">
              <w:rPr>
                <w:noProof/>
                <w:webHidden/>
              </w:rPr>
              <w:instrText xml:space="preserve"> PAGEREF _Toc108882376 \h </w:instrText>
            </w:r>
            <w:r w:rsidR="008F1077">
              <w:rPr>
                <w:noProof/>
                <w:webHidden/>
              </w:rPr>
            </w:r>
            <w:r w:rsidR="008F1077">
              <w:rPr>
                <w:noProof/>
                <w:webHidden/>
              </w:rPr>
              <w:fldChar w:fldCharType="separate"/>
            </w:r>
            <w:r w:rsidR="00CB054A">
              <w:rPr>
                <w:noProof/>
                <w:webHidden/>
              </w:rPr>
              <w:t>13</w:t>
            </w:r>
            <w:r w:rsidR="008F1077">
              <w:rPr>
                <w:noProof/>
                <w:webHidden/>
              </w:rPr>
              <w:fldChar w:fldCharType="end"/>
            </w:r>
          </w:hyperlink>
        </w:p>
        <w:p w14:paraId="31FA523D" w14:textId="738B57C6" w:rsidR="008F1077" w:rsidRDefault="00000000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</w:rPr>
          </w:pPr>
          <w:hyperlink w:anchor="_Toc108882377" w:history="1">
            <w:r w:rsidR="008F1077" w:rsidRPr="00FA50D8">
              <w:rPr>
                <w:rStyle w:val="Hyperlink"/>
                <w:noProof/>
              </w:rPr>
              <w:t>Plumbing</w:t>
            </w:r>
            <w:r w:rsidR="008F1077">
              <w:rPr>
                <w:noProof/>
                <w:webHidden/>
              </w:rPr>
              <w:tab/>
            </w:r>
            <w:r w:rsidR="008F1077">
              <w:rPr>
                <w:noProof/>
                <w:webHidden/>
              </w:rPr>
              <w:fldChar w:fldCharType="begin"/>
            </w:r>
            <w:r w:rsidR="008F1077">
              <w:rPr>
                <w:noProof/>
                <w:webHidden/>
              </w:rPr>
              <w:instrText xml:space="preserve"> PAGEREF _Toc108882377 \h </w:instrText>
            </w:r>
            <w:r w:rsidR="008F1077">
              <w:rPr>
                <w:noProof/>
                <w:webHidden/>
              </w:rPr>
            </w:r>
            <w:r w:rsidR="008F1077">
              <w:rPr>
                <w:noProof/>
                <w:webHidden/>
              </w:rPr>
              <w:fldChar w:fldCharType="separate"/>
            </w:r>
            <w:r w:rsidR="00CB054A">
              <w:rPr>
                <w:noProof/>
                <w:webHidden/>
              </w:rPr>
              <w:t>13</w:t>
            </w:r>
            <w:r w:rsidR="008F1077">
              <w:rPr>
                <w:noProof/>
                <w:webHidden/>
              </w:rPr>
              <w:fldChar w:fldCharType="end"/>
            </w:r>
          </w:hyperlink>
        </w:p>
        <w:p w14:paraId="6B31BBB5" w14:textId="4CC01780" w:rsidR="008F1077" w:rsidRDefault="00000000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</w:rPr>
          </w:pPr>
          <w:hyperlink w:anchor="_Toc108882378" w:history="1">
            <w:r w:rsidR="008F1077" w:rsidRPr="00FA50D8">
              <w:rPr>
                <w:rStyle w:val="Hyperlink"/>
                <w:noProof/>
              </w:rPr>
              <w:t>Electrical</w:t>
            </w:r>
            <w:r w:rsidR="008F1077">
              <w:rPr>
                <w:noProof/>
                <w:webHidden/>
              </w:rPr>
              <w:tab/>
            </w:r>
            <w:r w:rsidR="008F1077">
              <w:rPr>
                <w:noProof/>
                <w:webHidden/>
              </w:rPr>
              <w:fldChar w:fldCharType="begin"/>
            </w:r>
            <w:r w:rsidR="008F1077">
              <w:rPr>
                <w:noProof/>
                <w:webHidden/>
              </w:rPr>
              <w:instrText xml:space="preserve"> PAGEREF _Toc108882378 \h </w:instrText>
            </w:r>
            <w:r w:rsidR="008F1077">
              <w:rPr>
                <w:noProof/>
                <w:webHidden/>
              </w:rPr>
            </w:r>
            <w:r w:rsidR="008F1077">
              <w:rPr>
                <w:noProof/>
                <w:webHidden/>
              </w:rPr>
              <w:fldChar w:fldCharType="separate"/>
            </w:r>
            <w:r w:rsidR="00CB054A">
              <w:rPr>
                <w:noProof/>
                <w:webHidden/>
              </w:rPr>
              <w:t>14</w:t>
            </w:r>
            <w:r w:rsidR="008F1077">
              <w:rPr>
                <w:noProof/>
                <w:webHidden/>
              </w:rPr>
              <w:fldChar w:fldCharType="end"/>
            </w:r>
          </w:hyperlink>
        </w:p>
        <w:p w14:paraId="6DFB0EE1" w14:textId="72414337" w:rsidR="008F1077" w:rsidRDefault="00000000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</w:rPr>
          </w:pPr>
          <w:hyperlink w:anchor="_Toc108882379" w:history="1">
            <w:r w:rsidR="008F1077" w:rsidRPr="00FA50D8">
              <w:rPr>
                <w:rStyle w:val="Hyperlink"/>
                <w:noProof/>
              </w:rPr>
              <w:t>HVAC and Utilities</w:t>
            </w:r>
            <w:r w:rsidR="008F1077">
              <w:rPr>
                <w:noProof/>
                <w:webHidden/>
              </w:rPr>
              <w:tab/>
            </w:r>
            <w:r w:rsidR="008F1077">
              <w:rPr>
                <w:noProof/>
                <w:webHidden/>
              </w:rPr>
              <w:fldChar w:fldCharType="begin"/>
            </w:r>
            <w:r w:rsidR="008F1077">
              <w:rPr>
                <w:noProof/>
                <w:webHidden/>
              </w:rPr>
              <w:instrText xml:space="preserve"> PAGEREF _Toc108882379 \h </w:instrText>
            </w:r>
            <w:r w:rsidR="008F1077">
              <w:rPr>
                <w:noProof/>
                <w:webHidden/>
              </w:rPr>
            </w:r>
            <w:r w:rsidR="008F1077">
              <w:rPr>
                <w:noProof/>
                <w:webHidden/>
              </w:rPr>
              <w:fldChar w:fldCharType="separate"/>
            </w:r>
            <w:r w:rsidR="00CB054A">
              <w:rPr>
                <w:noProof/>
                <w:webHidden/>
              </w:rPr>
              <w:t>16</w:t>
            </w:r>
            <w:r w:rsidR="008F1077">
              <w:rPr>
                <w:noProof/>
                <w:webHidden/>
              </w:rPr>
              <w:fldChar w:fldCharType="end"/>
            </w:r>
          </w:hyperlink>
        </w:p>
        <w:p w14:paraId="5376BEF4" w14:textId="7A0D281F" w:rsidR="008F1077" w:rsidRDefault="00000000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</w:rPr>
          </w:pPr>
          <w:hyperlink w:anchor="_Toc108882380" w:history="1">
            <w:r w:rsidR="008F1077" w:rsidRPr="00FA50D8">
              <w:rPr>
                <w:rStyle w:val="Hyperlink"/>
                <w:noProof/>
              </w:rPr>
              <w:t>Fireplaces</w:t>
            </w:r>
            <w:r w:rsidR="008F1077">
              <w:rPr>
                <w:noProof/>
                <w:webHidden/>
              </w:rPr>
              <w:tab/>
            </w:r>
            <w:r w:rsidR="008F1077">
              <w:rPr>
                <w:noProof/>
                <w:webHidden/>
              </w:rPr>
              <w:fldChar w:fldCharType="begin"/>
            </w:r>
            <w:r w:rsidR="008F1077">
              <w:rPr>
                <w:noProof/>
                <w:webHidden/>
              </w:rPr>
              <w:instrText xml:space="preserve"> PAGEREF _Toc108882380 \h </w:instrText>
            </w:r>
            <w:r w:rsidR="008F1077">
              <w:rPr>
                <w:noProof/>
                <w:webHidden/>
              </w:rPr>
            </w:r>
            <w:r w:rsidR="008F1077">
              <w:rPr>
                <w:noProof/>
                <w:webHidden/>
              </w:rPr>
              <w:fldChar w:fldCharType="separate"/>
            </w:r>
            <w:r w:rsidR="00CB054A">
              <w:rPr>
                <w:noProof/>
                <w:webHidden/>
              </w:rPr>
              <w:t>16</w:t>
            </w:r>
            <w:r w:rsidR="008F1077">
              <w:rPr>
                <w:noProof/>
                <w:webHidden/>
              </w:rPr>
              <w:fldChar w:fldCharType="end"/>
            </w:r>
          </w:hyperlink>
        </w:p>
        <w:p w14:paraId="0D88822B" w14:textId="6F32FECF" w:rsidR="008F1077" w:rsidRDefault="00000000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</w:rPr>
          </w:pPr>
          <w:hyperlink w:anchor="_Toc108882381" w:history="1">
            <w:r w:rsidR="008F1077" w:rsidRPr="00FA50D8">
              <w:rPr>
                <w:rStyle w:val="Hyperlink"/>
                <w:noProof/>
              </w:rPr>
              <w:t>Gas Piping</w:t>
            </w:r>
            <w:r w:rsidR="008F1077">
              <w:rPr>
                <w:noProof/>
                <w:webHidden/>
              </w:rPr>
              <w:tab/>
            </w:r>
            <w:r w:rsidR="008F1077">
              <w:rPr>
                <w:noProof/>
                <w:webHidden/>
              </w:rPr>
              <w:fldChar w:fldCharType="begin"/>
            </w:r>
            <w:r w:rsidR="008F1077">
              <w:rPr>
                <w:noProof/>
                <w:webHidden/>
              </w:rPr>
              <w:instrText xml:space="preserve"> PAGEREF _Toc108882381 \h </w:instrText>
            </w:r>
            <w:r w:rsidR="008F1077">
              <w:rPr>
                <w:noProof/>
                <w:webHidden/>
              </w:rPr>
            </w:r>
            <w:r w:rsidR="008F1077">
              <w:rPr>
                <w:noProof/>
                <w:webHidden/>
              </w:rPr>
              <w:fldChar w:fldCharType="separate"/>
            </w:r>
            <w:r w:rsidR="00CB054A">
              <w:rPr>
                <w:noProof/>
                <w:webHidden/>
              </w:rPr>
              <w:t>16</w:t>
            </w:r>
            <w:r w:rsidR="008F1077">
              <w:rPr>
                <w:noProof/>
                <w:webHidden/>
              </w:rPr>
              <w:fldChar w:fldCharType="end"/>
            </w:r>
          </w:hyperlink>
        </w:p>
        <w:p w14:paraId="48F651D6" w14:textId="7776369C" w:rsidR="008F1077" w:rsidRDefault="00000000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</w:rPr>
          </w:pPr>
          <w:hyperlink w:anchor="_Toc108882382" w:history="1">
            <w:r w:rsidR="008F1077" w:rsidRPr="00FA50D8">
              <w:rPr>
                <w:rStyle w:val="Hyperlink"/>
                <w:noProof/>
              </w:rPr>
              <w:t>Job Costs</w:t>
            </w:r>
            <w:r w:rsidR="008F1077">
              <w:rPr>
                <w:noProof/>
                <w:webHidden/>
              </w:rPr>
              <w:tab/>
            </w:r>
            <w:r w:rsidR="008F1077">
              <w:rPr>
                <w:noProof/>
                <w:webHidden/>
              </w:rPr>
              <w:fldChar w:fldCharType="begin"/>
            </w:r>
            <w:r w:rsidR="008F1077">
              <w:rPr>
                <w:noProof/>
                <w:webHidden/>
              </w:rPr>
              <w:instrText xml:space="preserve"> PAGEREF _Toc108882382 \h </w:instrText>
            </w:r>
            <w:r w:rsidR="008F1077">
              <w:rPr>
                <w:noProof/>
                <w:webHidden/>
              </w:rPr>
            </w:r>
            <w:r w:rsidR="008F1077">
              <w:rPr>
                <w:noProof/>
                <w:webHidden/>
              </w:rPr>
              <w:fldChar w:fldCharType="separate"/>
            </w:r>
            <w:r w:rsidR="00CB054A">
              <w:rPr>
                <w:noProof/>
                <w:webHidden/>
              </w:rPr>
              <w:t>17</w:t>
            </w:r>
            <w:r w:rsidR="008F1077">
              <w:rPr>
                <w:noProof/>
                <w:webHidden/>
              </w:rPr>
              <w:fldChar w:fldCharType="end"/>
            </w:r>
          </w:hyperlink>
        </w:p>
        <w:p w14:paraId="2CAE4AA5" w14:textId="38F4CD77" w:rsidR="008F1077" w:rsidRDefault="00000000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</w:rPr>
          </w:pPr>
          <w:hyperlink w:anchor="_Toc108882383" w:history="1">
            <w:r w:rsidR="008F1077" w:rsidRPr="00FA50D8">
              <w:rPr>
                <w:rStyle w:val="Hyperlink"/>
                <w:noProof/>
              </w:rPr>
              <w:t>Proposal Excludes</w:t>
            </w:r>
            <w:r w:rsidR="008F1077">
              <w:rPr>
                <w:noProof/>
                <w:webHidden/>
              </w:rPr>
              <w:tab/>
            </w:r>
            <w:r w:rsidR="008F1077">
              <w:rPr>
                <w:noProof/>
                <w:webHidden/>
              </w:rPr>
              <w:fldChar w:fldCharType="begin"/>
            </w:r>
            <w:r w:rsidR="008F1077">
              <w:rPr>
                <w:noProof/>
                <w:webHidden/>
              </w:rPr>
              <w:instrText xml:space="preserve"> PAGEREF _Toc108882383 \h </w:instrText>
            </w:r>
            <w:r w:rsidR="008F1077">
              <w:rPr>
                <w:noProof/>
                <w:webHidden/>
              </w:rPr>
            </w:r>
            <w:r w:rsidR="008F1077">
              <w:rPr>
                <w:noProof/>
                <w:webHidden/>
              </w:rPr>
              <w:fldChar w:fldCharType="separate"/>
            </w:r>
            <w:r w:rsidR="00CB054A">
              <w:rPr>
                <w:noProof/>
                <w:webHidden/>
              </w:rPr>
              <w:t>17</w:t>
            </w:r>
            <w:r w:rsidR="008F1077">
              <w:rPr>
                <w:noProof/>
                <w:webHidden/>
              </w:rPr>
              <w:fldChar w:fldCharType="end"/>
            </w:r>
          </w:hyperlink>
        </w:p>
        <w:p w14:paraId="357275DB" w14:textId="6924B310" w:rsidR="008F1077" w:rsidRDefault="00000000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</w:rPr>
          </w:pPr>
          <w:hyperlink w:anchor="_Toc108882384" w:history="1">
            <w:r w:rsidR="008F1077" w:rsidRPr="00FA50D8">
              <w:rPr>
                <w:rStyle w:val="Hyperlink"/>
                <w:noProof/>
              </w:rPr>
              <w:t>Allowance Recap</w:t>
            </w:r>
            <w:r w:rsidR="008F1077">
              <w:rPr>
                <w:noProof/>
                <w:webHidden/>
              </w:rPr>
              <w:tab/>
            </w:r>
            <w:r w:rsidR="008F1077">
              <w:rPr>
                <w:noProof/>
                <w:webHidden/>
              </w:rPr>
              <w:fldChar w:fldCharType="begin"/>
            </w:r>
            <w:r w:rsidR="008F1077">
              <w:rPr>
                <w:noProof/>
                <w:webHidden/>
              </w:rPr>
              <w:instrText xml:space="preserve"> PAGEREF _Toc108882384 \h </w:instrText>
            </w:r>
            <w:r w:rsidR="008F1077">
              <w:rPr>
                <w:noProof/>
                <w:webHidden/>
              </w:rPr>
            </w:r>
            <w:r w:rsidR="008F1077">
              <w:rPr>
                <w:noProof/>
                <w:webHidden/>
              </w:rPr>
              <w:fldChar w:fldCharType="separate"/>
            </w:r>
            <w:r w:rsidR="00CB054A">
              <w:rPr>
                <w:noProof/>
                <w:webHidden/>
              </w:rPr>
              <w:t>18</w:t>
            </w:r>
            <w:r w:rsidR="008F1077">
              <w:rPr>
                <w:noProof/>
                <w:webHidden/>
              </w:rPr>
              <w:fldChar w:fldCharType="end"/>
            </w:r>
          </w:hyperlink>
        </w:p>
        <w:p w14:paraId="03202B34" w14:textId="69EC7934" w:rsidR="008F1077" w:rsidRDefault="00000000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</w:rPr>
          </w:pPr>
          <w:hyperlink w:anchor="_Toc108882385" w:history="1">
            <w:r w:rsidR="008F1077" w:rsidRPr="00FA50D8">
              <w:rPr>
                <w:rStyle w:val="Hyperlink"/>
                <w:noProof/>
              </w:rPr>
              <w:t>Warranty, Insurance and Change Order Policies</w:t>
            </w:r>
            <w:r w:rsidR="008F1077">
              <w:rPr>
                <w:noProof/>
                <w:webHidden/>
              </w:rPr>
              <w:tab/>
            </w:r>
            <w:r w:rsidR="008F1077">
              <w:rPr>
                <w:noProof/>
                <w:webHidden/>
              </w:rPr>
              <w:fldChar w:fldCharType="begin"/>
            </w:r>
            <w:r w:rsidR="008F1077">
              <w:rPr>
                <w:noProof/>
                <w:webHidden/>
              </w:rPr>
              <w:instrText xml:space="preserve"> PAGEREF _Toc108882385 \h </w:instrText>
            </w:r>
            <w:r w:rsidR="008F1077">
              <w:rPr>
                <w:noProof/>
                <w:webHidden/>
              </w:rPr>
            </w:r>
            <w:r w:rsidR="008F1077">
              <w:rPr>
                <w:noProof/>
                <w:webHidden/>
              </w:rPr>
              <w:fldChar w:fldCharType="separate"/>
            </w:r>
            <w:r w:rsidR="00CB054A">
              <w:rPr>
                <w:noProof/>
                <w:webHidden/>
              </w:rPr>
              <w:t>19</w:t>
            </w:r>
            <w:r w:rsidR="008F1077">
              <w:rPr>
                <w:noProof/>
                <w:webHidden/>
              </w:rPr>
              <w:fldChar w:fldCharType="end"/>
            </w:r>
          </w:hyperlink>
        </w:p>
        <w:p w14:paraId="042618CD" w14:textId="0BDD6BA1" w:rsidR="008F1077" w:rsidRDefault="00000000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</w:rPr>
          </w:pPr>
          <w:hyperlink w:anchor="_Toc108882386" w:history="1">
            <w:r w:rsidR="008F1077" w:rsidRPr="00FA50D8">
              <w:rPr>
                <w:rStyle w:val="Hyperlink"/>
                <w:noProof/>
              </w:rPr>
              <w:t>Proposal</w:t>
            </w:r>
            <w:r w:rsidR="008F1077">
              <w:rPr>
                <w:noProof/>
                <w:webHidden/>
              </w:rPr>
              <w:tab/>
            </w:r>
            <w:r w:rsidR="008F1077">
              <w:rPr>
                <w:noProof/>
                <w:webHidden/>
              </w:rPr>
              <w:fldChar w:fldCharType="begin"/>
            </w:r>
            <w:r w:rsidR="008F1077">
              <w:rPr>
                <w:noProof/>
                <w:webHidden/>
              </w:rPr>
              <w:instrText xml:space="preserve"> PAGEREF _Toc108882386 \h </w:instrText>
            </w:r>
            <w:r w:rsidR="008F1077">
              <w:rPr>
                <w:noProof/>
                <w:webHidden/>
              </w:rPr>
            </w:r>
            <w:r w:rsidR="008F1077">
              <w:rPr>
                <w:noProof/>
                <w:webHidden/>
              </w:rPr>
              <w:fldChar w:fldCharType="separate"/>
            </w:r>
            <w:r w:rsidR="00CB054A">
              <w:rPr>
                <w:noProof/>
                <w:webHidden/>
              </w:rPr>
              <w:t>19</w:t>
            </w:r>
            <w:r w:rsidR="008F1077">
              <w:rPr>
                <w:noProof/>
                <w:webHidden/>
              </w:rPr>
              <w:fldChar w:fldCharType="end"/>
            </w:r>
          </w:hyperlink>
        </w:p>
        <w:p w14:paraId="1C25E28D" w14:textId="2694B6A3" w:rsidR="008F1077" w:rsidRDefault="008F1077">
          <w:r>
            <w:rPr>
              <w:b/>
              <w:bCs/>
              <w:noProof/>
            </w:rPr>
            <w:fldChar w:fldCharType="end"/>
          </w:r>
        </w:p>
      </w:sdtContent>
    </w:sdt>
    <w:p w14:paraId="2D474A3B" w14:textId="4AEADE08" w:rsidR="00526123" w:rsidRDefault="00526123">
      <w:r>
        <w:br w:type="page"/>
      </w:r>
    </w:p>
    <w:p w14:paraId="57506A67" w14:textId="3B26CF56" w:rsidR="000F37C0" w:rsidRDefault="000F37C0"/>
    <w:p w14:paraId="5AECE4FE" w14:textId="2D8EF601" w:rsidR="008F1077" w:rsidRDefault="008F1077"/>
    <w:p w14:paraId="332CF64B" w14:textId="77777777" w:rsidR="008F1077" w:rsidRDefault="008F1077" w:rsidP="008F1077">
      <w:pPr>
        <w:pStyle w:val="Heading1"/>
      </w:pPr>
      <w:bookmarkStart w:id="0" w:name="_Toc80726004"/>
      <w:bookmarkStart w:id="1" w:name="_Toc108882358"/>
      <w:r>
        <w:t>Proposal for Residential Construction</w:t>
      </w:r>
      <w:bookmarkEnd w:id="0"/>
      <w:bookmarkEnd w:id="1"/>
    </w:p>
    <w:p w14:paraId="5EF1736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bookmarkStart w:id="2" w:name="_Toc80726005"/>
      <w:bookmarkStart w:id="3" w:name="_Toc108882359"/>
      <w:r w:rsidRPr="00D94872">
        <w:rPr>
          <w:rStyle w:val="Heading2Char"/>
        </w:rPr>
        <w:t>Customer</w:t>
      </w:r>
      <w:bookmarkEnd w:id="2"/>
      <w:bookmarkEnd w:id="3"/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SAMPLE PROPOSAL</w:t>
      </w:r>
    </w:p>
    <w:p w14:paraId="6FE6618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bookmarkStart w:id="4" w:name="_Toc80726006"/>
      <w:bookmarkStart w:id="5" w:name="_Toc108882360"/>
      <w:r w:rsidRPr="00D94872">
        <w:rPr>
          <w:rStyle w:val="Heading2Char"/>
        </w:rPr>
        <w:t>Location</w:t>
      </w:r>
      <w:bookmarkEnd w:id="4"/>
      <w:bookmarkEnd w:id="5"/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___________________________</w:t>
      </w:r>
    </w:p>
    <w:p w14:paraId="74379F8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bookmarkStart w:id="6" w:name="_Toc80726007"/>
      <w:bookmarkStart w:id="7" w:name="_Toc108882361"/>
      <w:r w:rsidRPr="00D94872">
        <w:rPr>
          <w:rStyle w:val="Heading2Char"/>
        </w:rPr>
        <w:t>Revision Date</w:t>
      </w:r>
      <w:bookmarkEnd w:id="6"/>
      <w:bookmarkEnd w:id="7"/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___________________________</w:t>
      </w:r>
    </w:p>
    <w:p w14:paraId="14F0D0A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Berg Mountain Homes feels that it is very important to listen carefully to a customer’s</w:t>
      </w:r>
    </w:p>
    <w:p w14:paraId="75811D7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wishes. At our initial meeting, we discussed many of your goals and wishes for your</w:t>
      </w:r>
    </w:p>
    <w:p w14:paraId="75550C3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future home. The goal of this proposal is to translate those wishes into a working</w:t>
      </w:r>
    </w:p>
    <w:p w14:paraId="5AC18E3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document that will accurately translate those wishes into working specifications.</w:t>
      </w:r>
    </w:p>
    <w:p w14:paraId="4E7A9D4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This proposal is meant to be a working document. Note that at the end of each section,</w:t>
      </w:r>
    </w:p>
    <w:p w14:paraId="50F105A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there may be a series of comments or questions for you in </w:t>
      </w:r>
      <w:r>
        <w:rPr>
          <w:rFonts w:ascii="TimesNewRomanPSMT" w:hAnsi="TimesNewRomanPSMT" w:cs="TimesNewRomanPSMT"/>
          <w:color w:val="FF0000"/>
          <w:sz w:val="24"/>
          <w:szCs w:val="24"/>
        </w:rPr>
        <w:t>red</w:t>
      </w:r>
      <w:r>
        <w:rPr>
          <w:rFonts w:ascii="TimesNewRomanPSMT" w:hAnsi="TimesNewRomanPSMT" w:cs="TimesNewRomanPSMT"/>
          <w:color w:val="000000"/>
          <w:sz w:val="24"/>
          <w:szCs w:val="24"/>
        </w:rPr>
        <w:t>. Please respond or add</w:t>
      </w:r>
    </w:p>
    <w:p w14:paraId="49720B5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your own questions and comments in </w:t>
      </w:r>
      <w:r>
        <w:rPr>
          <w:rFonts w:ascii="TimesNewRomanPSMT" w:hAnsi="TimesNewRomanPSMT" w:cs="TimesNewRomanPSMT"/>
          <w:color w:val="000081"/>
          <w:sz w:val="24"/>
          <w:szCs w:val="24"/>
        </w:rPr>
        <w:t>blue</w:t>
      </w:r>
      <w:r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14:paraId="3728F8B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Your project won’t go to pricing until the specifications are pretty much finalized.</w:t>
      </w:r>
    </w:p>
    <w:p w14:paraId="39DB747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Specifications that will be determined later will be noted as such, but these are usually</w:t>
      </w:r>
    </w:p>
    <w:p w14:paraId="330F616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items that won’t affect pricing.</w:t>
      </w:r>
    </w:p>
    <w:p w14:paraId="70188F6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Accuracy and detail in this proposal is important for several reasons:</w:t>
      </w:r>
    </w:p>
    <w:p w14:paraId="794213D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Uncertainty causes pricing risk for the builder and that risk is mitigated with</w:t>
      </w:r>
    </w:p>
    <w:p w14:paraId="7701275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cushion or padding in the price. Accuracy and detail eliminate this risk and</w:t>
      </w:r>
    </w:p>
    <w:p w14:paraId="024FA3B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effectively lowers the price of the home.</w:t>
      </w:r>
    </w:p>
    <w:p w14:paraId="4447FB8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2. There are a vast number of details that eventually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have to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be gathered in order to</w:t>
      </w:r>
    </w:p>
    <w:p w14:paraId="1889E47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get your home exactly right. While not all the details included below are</w:t>
      </w:r>
    </w:p>
    <w:p w14:paraId="7D0E28A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important for pricing, it makes sense to gather as much of the details as possible at</w:t>
      </w:r>
    </w:p>
    <w:p w14:paraId="2339974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this time as it saves work later. It will also make for a smoother,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faster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and more</w:t>
      </w:r>
    </w:p>
    <w:p w14:paraId="736E7E0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worry free construction phase.</w:t>
      </w:r>
    </w:p>
    <w:p w14:paraId="70E6961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It helps eliminate the potential for surprises due to a difference in assumptions</w:t>
      </w:r>
    </w:p>
    <w:p w14:paraId="59188A0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between the builder and the customer. If specifications are very detailed, it is rare</w:t>
      </w:r>
    </w:p>
    <w:p w14:paraId="1D75209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that we will come across an issue during construction where we disagree as to the</w:t>
      </w:r>
    </w:p>
    <w:p w14:paraId="3171059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intent (and therefore the price). In short, it holds both the builder (and the</w:t>
      </w:r>
    </w:p>
    <w:p w14:paraId="57F07AE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customer) accountable for what’s in this document.</w:t>
      </w:r>
    </w:p>
    <w:p w14:paraId="3FA7ABD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 Lastly, if you are getting other bids for this job, this detail will help you evaluate</w:t>
      </w:r>
    </w:p>
    <w:p w14:paraId="1E78FCC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the bids. For obvious reasons, it’s important for comparison purposes that each</w:t>
      </w:r>
    </w:p>
    <w:p w14:paraId="228525D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bid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contain the same scope of work. Since Berg Mountain Homes has spent a lot</w:t>
      </w:r>
    </w:p>
    <w:p w14:paraId="6908BB7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of time developing this document, we do ask that you not share it with the other</w:t>
      </w:r>
    </w:p>
    <w:p w14:paraId="0F0D67D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bidders.</w:t>
      </w:r>
    </w:p>
    <w:p w14:paraId="1055EDF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CopperplateGothic-Bold" w:hAnsi="CopperplateGothic-Bold" w:cs="CopperplateGothic-Bold"/>
          <w:b/>
          <w:bCs/>
          <w:color w:val="FFFFFF"/>
          <w:sz w:val="51"/>
          <w:szCs w:val="51"/>
        </w:rPr>
      </w:pPr>
      <w:r>
        <w:rPr>
          <w:rFonts w:ascii="CopperplateGothic-Bold" w:hAnsi="CopperplateGothic-Bold" w:cs="CopperplateGothic-Bold"/>
          <w:b/>
          <w:bCs/>
          <w:color w:val="FFFFFF"/>
          <w:sz w:val="64"/>
          <w:szCs w:val="64"/>
        </w:rPr>
        <w:t>B</w:t>
      </w:r>
      <w:r>
        <w:rPr>
          <w:rFonts w:ascii="CopperplateGothic-Bold" w:hAnsi="CopperplateGothic-Bold" w:cs="CopperplateGothic-Bold"/>
          <w:b/>
          <w:bCs/>
          <w:color w:val="FFFFFF"/>
          <w:sz w:val="51"/>
          <w:szCs w:val="51"/>
        </w:rPr>
        <w:t xml:space="preserve">ERG </w:t>
      </w:r>
      <w:r>
        <w:rPr>
          <w:rFonts w:ascii="CopperplateGothic-Bold" w:hAnsi="CopperplateGothic-Bold" w:cs="CopperplateGothic-Bold"/>
          <w:b/>
          <w:bCs/>
          <w:color w:val="FFFFFF"/>
          <w:sz w:val="64"/>
          <w:szCs w:val="64"/>
        </w:rPr>
        <w:t>M</w:t>
      </w:r>
      <w:r>
        <w:rPr>
          <w:rFonts w:ascii="CopperplateGothic-Bold" w:hAnsi="CopperplateGothic-Bold" w:cs="CopperplateGothic-Bold"/>
          <w:b/>
          <w:bCs/>
          <w:color w:val="FFFFFF"/>
          <w:sz w:val="51"/>
          <w:szCs w:val="51"/>
        </w:rPr>
        <w:t xml:space="preserve">OUNTAIN </w:t>
      </w:r>
      <w:r>
        <w:rPr>
          <w:rFonts w:ascii="CopperplateGothic-Bold" w:hAnsi="CopperplateGothic-Bold" w:cs="CopperplateGothic-Bold"/>
          <w:b/>
          <w:bCs/>
          <w:color w:val="FFFFFF"/>
          <w:sz w:val="64"/>
          <w:szCs w:val="64"/>
        </w:rPr>
        <w:t>H</w:t>
      </w:r>
      <w:r>
        <w:rPr>
          <w:rFonts w:ascii="CopperplateGothic-Bold" w:hAnsi="CopperplateGothic-Bold" w:cs="CopperplateGothic-Bold"/>
          <w:b/>
          <w:bCs/>
          <w:color w:val="FFFFFF"/>
          <w:sz w:val="51"/>
          <w:szCs w:val="51"/>
        </w:rPr>
        <w:t>OMES</w:t>
      </w:r>
    </w:p>
    <w:p w14:paraId="4B95DE90" w14:textId="77777777" w:rsidR="008F1077" w:rsidRDefault="008F1077" w:rsidP="008F1077">
      <w:pPr>
        <w:pStyle w:val="Heading1"/>
      </w:pPr>
      <w:bookmarkStart w:id="8" w:name="_Toc80726008"/>
      <w:bookmarkStart w:id="9" w:name="_Toc108882362"/>
      <w:r>
        <w:rPr>
          <w:sz w:val="36"/>
          <w:szCs w:val="36"/>
        </w:rPr>
        <w:t>T</w:t>
      </w:r>
      <w:r>
        <w:t xml:space="preserve">HE </w:t>
      </w:r>
      <w:r>
        <w:rPr>
          <w:sz w:val="36"/>
          <w:szCs w:val="36"/>
        </w:rPr>
        <w:t>Q</w:t>
      </w:r>
      <w:r>
        <w:t xml:space="preserve">UALITY IS IN THE </w:t>
      </w:r>
      <w:r>
        <w:rPr>
          <w:sz w:val="36"/>
          <w:szCs w:val="36"/>
        </w:rPr>
        <w:t>D</w:t>
      </w:r>
      <w:r>
        <w:t>ETAILS</w:t>
      </w:r>
      <w:bookmarkEnd w:id="8"/>
      <w:bookmarkEnd w:id="9"/>
    </w:p>
    <w:p w14:paraId="4F88140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CopperplateGothic-Light" w:hAnsi="CopperplateGothic-Light" w:cs="CopperplateGothic-Light"/>
          <w:color w:val="000000"/>
          <w:sz w:val="19"/>
          <w:szCs w:val="19"/>
        </w:rPr>
      </w:pPr>
      <w:r>
        <w:rPr>
          <w:rFonts w:ascii="CopperplateGothic-Light" w:hAnsi="CopperplateGothic-Light" w:cs="CopperplateGothic-Light"/>
          <w:color w:val="000000"/>
          <w:sz w:val="19"/>
          <w:szCs w:val="19"/>
        </w:rPr>
        <w:t>www.bergmountainhomes.com • Box 221 Brass town, NC 28902 • Phone (828) 361-5050 • Fax (678) 212-4011</w:t>
      </w:r>
    </w:p>
    <w:p w14:paraId="32742E1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Berg Mountain Homes – copyright 2005 to present Proposal</w:t>
      </w:r>
    </w:p>
    <w:p w14:paraId="2E1956B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______ proposal page 2 of 21 customer initials _____ _____</w:t>
      </w:r>
    </w:p>
    <w:p w14:paraId="1D2077F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builder initials _____</w:t>
      </w:r>
    </w:p>
    <w:p w14:paraId="01A6C4C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Of course, we understand that not everything can be decided at this time. Often, the</w:t>
      </w:r>
    </w:p>
    <w:p w14:paraId="75D8BB4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decision for a certain feature will be based on price which is an unknown initially.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So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we</w:t>
      </w:r>
    </w:p>
    <w:p w14:paraId="16962FC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offer the opportunity for you to have options available. We’ll be glad to price something</w:t>
      </w:r>
    </w:p>
    <w:p w14:paraId="1AB28F6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several ways and allow you to make the decision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at a later date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. With respect to this</w:t>
      </w:r>
    </w:p>
    <w:p w14:paraId="4F33194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document, we will initially specify a feature a certain way and provide an overall price</w:t>
      </w:r>
    </w:p>
    <w:p w14:paraId="765ED7D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making that assumption, but at the end of each section we’ll add other options for that</w:t>
      </w:r>
    </w:p>
    <w:p w14:paraId="2F8A714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feature along with how that option will change the overall price. These options are</w:t>
      </w:r>
    </w:p>
    <w:p w14:paraId="6D2775B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usually customer initiated, but occasionally we will add an option on our own initiative if</w:t>
      </w:r>
    </w:p>
    <w:p w14:paraId="1DDB188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we think it might make sense and be of interest to the customer. If during the draft phase</w:t>
      </w:r>
    </w:p>
    <w:p w14:paraId="7948345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of this proposal, you do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make a decision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on an option just let us know and we’ll modify</w:t>
      </w:r>
    </w:p>
    <w:p w14:paraId="620C531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the specifications and pricing accordingly.</w:t>
      </w:r>
    </w:p>
    <w:p w14:paraId="0DDC1B1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Additionally, allowances will be used in other areas where a final decision cannot be</w:t>
      </w:r>
    </w:p>
    <w:p w14:paraId="5007AEE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reached. Of course, you will have typical allowances such as plumbing fixtures, lighting</w:t>
      </w:r>
    </w:p>
    <w:p w14:paraId="51CE79B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fixtures, flooring, etc. But in some cases, we may provide allowances for other</w:t>
      </w:r>
    </w:p>
    <w:p w14:paraId="79201D1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construction items such as decking or masonry if we can’t be sure of the scope of that</w:t>
      </w:r>
    </w:p>
    <w:p w14:paraId="600A1E9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item. Sometimes allowances will be in whole dollars and when it makes sense, they may</w:t>
      </w:r>
    </w:p>
    <w:p w14:paraId="7F43F86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be based on measurements such as square or linear footage. Berg Mountain Homes tries</w:t>
      </w:r>
    </w:p>
    <w:p w14:paraId="6D9D125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to make sure that allowances are healthy as we don’t want you to experience surprises in</w:t>
      </w:r>
    </w:p>
    <w:p w14:paraId="3DD61AF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the form of overages with respect to these allowances. Whenever possible, you should</w:t>
      </w:r>
    </w:p>
    <w:p w14:paraId="59D5D4A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attempt to validate the amounts of the allowances provided by doing a little bit of</w:t>
      </w:r>
    </w:p>
    <w:p w14:paraId="7B4B800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shopping to see if what we provided seems to be reasonable for your tastes and wishes.</w:t>
      </w:r>
    </w:p>
    <w:p w14:paraId="1A7B6E5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OK, enough talk, let’s get started…</w:t>
      </w:r>
    </w:p>
    <w:p w14:paraId="0C4441A5" w14:textId="77777777" w:rsidR="008F1077" w:rsidRDefault="008F1077" w:rsidP="008F1077">
      <w:pPr>
        <w:pStyle w:val="Heading1"/>
      </w:pPr>
      <w:bookmarkStart w:id="10" w:name="_Toc80726009"/>
      <w:bookmarkStart w:id="11" w:name="_Toc108882363"/>
      <w:r>
        <w:t>General</w:t>
      </w:r>
      <w:bookmarkEnd w:id="10"/>
      <w:bookmarkEnd w:id="11"/>
    </w:p>
    <w:p w14:paraId="3197021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When this document is finalized (and you hopefully choose Berg Mountain</w:t>
      </w:r>
    </w:p>
    <w:p w14:paraId="09386AE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Homes as your builder), this document will be incorporated by reference</w:t>
      </w:r>
    </w:p>
    <w:p w14:paraId="5469D00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into the final Construction Agreement.</w:t>
      </w:r>
    </w:p>
    <w:p w14:paraId="7A5E412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Unless amended in writing, please note that any specification made in this</w:t>
      </w:r>
    </w:p>
    <w:p w14:paraId="0CF77B1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proposal will supersede any blueprints, drawings, plans or verbal</w:t>
      </w:r>
    </w:p>
    <w:p w14:paraId="0D3A2B7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discussions.</w:t>
      </w:r>
    </w:p>
    <w:p w14:paraId="0BA1AB8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Construction materials and methods may vary from the blueprints or from</w:t>
      </w:r>
    </w:p>
    <w:p w14:paraId="543F12B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the construction notes provided in the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blueprints;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but at all times state</w:t>
      </w:r>
    </w:p>
    <w:p w14:paraId="12BDF62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Residential Building Codes will be met or exceeded</w:t>
      </w:r>
    </w:p>
    <w:p w14:paraId="1C994A2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 Throughout this document, elevations (views from the side rather than</w:t>
      </w:r>
    </w:p>
    <w:p w14:paraId="3FBE8A0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overhead) are given with the view side of the home being the rear elevation,</w:t>
      </w:r>
    </w:p>
    <w:p w14:paraId="0BC2939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the opposite side being the front elevation (the street side) and then the left</w:t>
      </w:r>
    </w:p>
    <w:p w14:paraId="42A538F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and right elevations being from a front elevation perspective. All</w:t>
      </w:r>
    </w:p>
    <w:p w14:paraId="578804A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dimensions are in format width x depth with a front elevation perspective.</w:t>
      </w:r>
    </w:p>
    <w:p w14:paraId="18280E4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 To facilitate the eventual creation of work orders for the sub-contractors,</w:t>
      </w:r>
    </w:p>
    <w:p w14:paraId="53B7B04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this document is organized generally by trade contractor and loosely follows</w:t>
      </w:r>
    </w:p>
    <w:p w14:paraId="48F347E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the home building construction schedule (that’s why it starts with sitework,</w:t>
      </w:r>
    </w:p>
    <w:p w14:paraId="381A18C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excavation and concrete).</w:t>
      </w:r>
    </w:p>
    <w:p w14:paraId="5C36269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Berg Mountain Homes – copyright 2005 to present Proposal</w:t>
      </w:r>
    </w:p>
    <w:p w14:paraId="24728E6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______ proposal page 3 of 21 customer initials _____ _____</w:t>
      </w:r>
    </w:p>
    <w:p w14:paraId="59CEA7D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builder initials _____</w:t>
      </w:r>
    </w:p>
    <w:p w14:paraId="6809BE71" w14:textId="77777777" w:rsidR="008F1077" w:rsidRDefault="008F1077" w:rsidP="008F1077">
      <w:pPr>
        <w:pStyle w:val="Heading1"/>
      </w:pPr>
      <w:bookmarkStart w:id="12" w:name="_Toc80726010"/>
      <w:bookmarkStart w:id="13" w:name="_Toc108882364"/>
      <w:r>
        <w:t>Site work and Excavation</w:t>
      </w:r>
      <w:bookmarkEnd w:id="12"/>
      <w:bookmarkEnd w:id="13"/>
    </w:p>
    <w:p w14:paraId="58DBDF0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excavation of home site with backfill as needed to return site as near as</w:t>
      </w:r>
    </w:p>
    <w:p w14:paraId="0606D6B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possible to original condition</w:t>
      </w:r>
    </w:p>
    <w:p w14:paraId="4F67406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15’ setback from property lines to be maintained</w:t>
      </w:r>
    </w:p>
    <w:p w14:paraId="471DC1A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if necessary, after house site excavation, local surveyor to mark house</w:t>
      </w:r>
    </w:p>
    <w:p w14:paraId="5B9AD32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corners to ensure no encroachment on setbacks (cost to be paid directly by</w:t>
      </w:r>
    </w:p>
    <w:p w14:paraId="5DA41EF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Customer)</w:t>
      </w:r>
    </w:p>
    <w:p w14:paraId="7C44DDB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 Customer will identify locations for additional under brushing and tree</w:t>
      </w:r>
    </w:p>
    <w:p w14:paraId="78FABC9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removal and will pay for cost outside the scope of this project</w:t>
      </w:r>
    </w:p>
    <w:p w14:paraId="4621406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 under brushing (removal to ground level of most brush and trees under 6” in</w:t>
      </w:r>
    </w:p>
    <w:p w14:paraId="04B1542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diameter) in area designated and agreed to between Builder and Customer</w:t>
      </w:r>
    </w:p>
    <w:p w14:paraId="21F69C7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6. installing conventional (10” large diameter pipe) 3-bedroom septic system</w:t>
      </w:r>
    </w:p>
    <w:p w14:paraId="0CDC2B9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(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in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accordance with Cherokee County permit dated ______); installation</w:t>
      </w:r>
    </w:p>
    <w:p w14:paraId="7581DEF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includes removal of brush and trees as needed to install tank and drain lines</w:t>
      </w:r>
    </w:p>
    <w:p w14:paraId="12541ED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7. hydro seeding of steep banks exposed during basement excavation or</w:t>
      </w:r>
    </w:p>
    <w:p w14:paraId="402F3DD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creation of driveway / parking area</w:t>
      </w:r>
    </w:p>
    <w:p w14:paraId="6F6391D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8. gravel driveway and turnaround area; includes fill dirt sufficient to build up</w:t>
      </w:r>
    </w:p>
    <w:p w14:paraId="59DE6B7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driveway bank and/or turnaround area</w:t>
      </w:r>
    </w:p>
    <w:p w14:paraId="44CDEBB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9. private well at a suitable area near the main road – actual costs of the well to</w:t>
      </w:r>
    </w:p>
    <w:p w14:paraId="2AD9388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be passed through to Customer</w:t>
      </w:r>
    </w:p>
    <w:p w14:paraId="6A5B6E5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10. extending water from well/community water system to home</w:t>
      </w:r>
    </w:p>
    <w:p w14:paraId="50A4AF6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11. connection of electrical line from transformer to externally mounted meter</w:t>
      </w:r>
    </w:p>
    <w:p w14:paraId="58EA24A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12. landscaping allowance = $2,500</w:t>
      </w:r>
    </w:p>
    <w:p w14:paraId="298C64B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Options:</w:t>
      </w:r>
    </w:p>
    <w:p w14:paraId="0A00C91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additional hydro seeding - $350 per tank (covers approximately 7,000</w:t>
      </w:r>
    </w:p>
    <w:p w14:paraId="5B2EBCC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square feet) plus additional site work preparation costs (smoothing,</w:t>
      </w:r>
    </w:p>
    <w:p w14:paraId="2B0C5D0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removal of stumps and stones, etc.)</w:t>
      </w:r>
    </w:p>
    <w:p w14:paraId="1459CDB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Notes/Questions:</w:t>
      </w:r>
    </w:p>
    <w:p w14:paraId="54363FE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1.</w:t>
      </w:r>
    </w:p>
    <w:p w14:paraId="403E208A" w14:textId="77777777" w:rsidR="008F1077" w:rsidRDefault="008F1077" w:rsidP="008F1077">
      <w:pPr>
        <w:pStyle w:val="Heading1"/>
      </w:pPr>
      <w:bookmarkStart w:id="14" w:name="_Toc80726011"/>
      <w:bookmarkStart w:id="15" w:name="_Toc108882365"/>
      <w:r>
        <w:t>Concrete, Foundation and Slab</w:t>
      </w:r>
      <w:bookmarkEnd w:id="14"/>
      <w:bookmarkEnd w:id="15"/>
    </w:p>
    <w:p w14:paraId="2A731AA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poured concrete stem wall (with footer) on view side as needed depending</w:t>
      </w:r>
    </w:p>
    <w:p w14:paraId="1CD1A42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on depth/location of virgin soil; allowance for stem wall = $_____ which</w:t>
      </w:r>
    </w:p>
    <w:p w14:paraId="319323D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includes a ___’ tall ___56’ section of concrete (the full view side plus ___’</w:t>
      </w:r>
    </w:p>
    <w:p w14:paraId="74D2C75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back on each side); an increase or decrease in the amount of the concrete</w:t>
      </w:r>
    </w:p>
    <w:p w14:paraId="5537604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used in the stem wall will result in a $15/square foot cost adjustment</w:t>
      </w:r>
    </w:p>
    <w:p w14:paraId="48764D4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concrete footers around house perimeter – sized to code</w:t>
      </w:r>
    </w:p>
    <w:p w14:paraId="7D7E83F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footers as needed under interior load bearing walls</w:t>
      </w:r>
    </w:p>
    <w:p w14:paraId="7998796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 house footers that do not sit underneath concrete walls to be poured</w:t>
      </w:r>
    </w:p>
    <w:p w14:paraId="6976884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monolithically with slab</w:t>
      </w:r>
    </w:p>
    <w:p w14:paraId="03573BF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 poured concrete basement walls (8” thick) as needed to retain earth around</w:t>
      </w:r>
    </w:p>
    <w:p w14:paraId="44A3B48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basement</w:t>
      </w:r>
    </w:p>
    <w:p w14:paraId="5751F51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6. concrete wall in basement bedroom to include formed opening for window</w:t>
      </w:r>
    </w:p>
    <w:p w14:paraId="7E35315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Berg Mountain Homes – copyright 2005 to present Proposal</w:t>
      </w:r>
    </w:p>
    <w:p w14:paraId="59B31F0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______ proposal page 4 of 21 customer initials _____ _____</w:t>
      </w:r>
    </w:p>
    <w:p w14:paraId="47BA984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builder initials _____</w:t>
      </w:r>
    </w:p>
    <w:p w14:paraId="5C70A6D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7. retaining wall off _______ corner; allowance for retaining wall = $_____</w:t>
      </w:r>
    </w:p>
    <w:p w14:paraId="68BE930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which includes a ___’ tall ___’ section of wall; an increase or decrease in</w:t>
      </w:r>
    </w:p>
    <w:p w14:paraId="721A469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the amount of concrete used in the stem wall will result in a $10/square foot</w:t>
      </w:r>
    </w:p>
    <w:p w14:paraId="75139FD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cost adjustment</w:t>
      </w:r>
    </w:p>
    <w:p w14:paraId="0CE70A5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8. retaining wall off _____ corner approximately sloping from 8' tall to 2' tall</w:t>
      </w:r>
    </w:p>
    <w:p w14:paraId="1684775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and extending approximately 12' from house corner</w:t>
      </w:r>
    </w:p>
    <w:p w14:paraId="72E3D06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9. estimated concrete wall sizes as follows:</w:t>
      </w:r>
    </w:p>
    <w:p w14:paraId="28BEB9F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a. stem wall – 6’ high x 70’ long</w:t>
      </w:r>
    </w:p>
    <w:p w14:paraId="37F000C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b. basement walls – 9’ high x 77’ long</w:t>
      </w:r>
    </w:p>
    <w:p w14:paraId="0D5AD54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c. left side retaining wall left side of house – 8’ high x 12’ long</w:t>
      </w:r>
    </w:p>
    <w:p w14:paraId="70B47F0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10. if length of concrete walls exceeds estimated lengths, Customer will pay</w:t>
      </w:r>
    </w:p>
    <w:p w14:paraId="5779E38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additional costs as follows (Customer will also receive a credit if lengths are</w:t>
      </w:r>
    </w:p>
    <w:p w14:paraId="7A1B27B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less than estimated):</w:t>
      </w:r>
    </w:p>
    <w:p w14:paraId="7ED021C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a. 3’ wall - $65 per linear foot</w:t>
      </w:r>
    </w:p>
    <w:p w14:paraId="11AC980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b. 4’ wall - $70</w:t>
      </w:r>
    </w:p>
    <w:p w14:paraId="2551EC9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c. 5’ wall - $80</w:t>
      </w:r>
    </w:p>
    <w:p w14:paraId="52EE035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d. 6’ wall - $85</w:t>
      </w:r>
    </w:p>
    <w:p w14:paraId="100414E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e. 7’ wall - $90</w:t>
      </w:r>
    </w:p>
    <w:p w14:paraId="07A3918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f. 8’ wall - $95</w:t>
      </w:r>
    </w:p>
    <w:p w14:paraId="2912C22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g. 9’ wall - $105</w:t>
      </w:r>
    </w:p>
    <w:p w14:paraId="4FB04C4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h. 10’ wall - $115</w:t>
      </w:r>
    </w:p>
    <w:p w14:paraId="396A48E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11. if height of concrete walls exceeds estimated heights, Customer will pay</w:t>
      </w:r>
    </w:p>
    <w:p w14:paraId="3D7AD5D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additional costs calculated using the difference between the estimated height</w:t>
      </w:r>
    </w:p>
    <w:p w14:paraId="2C69E3A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and the actual height in accordance with the above price schedule (Customer</w:t>
      </w:r>
    </w:p>
    <w:p w14:paraId="755076D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will also receive a credit if heights are less than estimated)</w:t>
      </w:r>
    </w:p>
    <w:p w14:paraId="2AEC97E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12. chases in basement concrete walls as needed for water lines, gas lines,</w:t>
      </w:r>
    </w:p>
    <w:p w14:paraId="518D86B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electrical and drain lines</w:t>
      </w:r>
    </w:p>
    <w:p w14:paraId="3D75DA9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13. concrete slab as basement / garage floor with 6” x 6” #10 welded wire mesh</w:t>
      </w:r>
    </w:p>
    <w:p w14:paraId="6D50CBD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14. concrete stoop off kitchen entry (approx. 4’ x 6’)</w:t>
      </w:r>
    </w:p>
    <w:p w14:paraId="4FA80AC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15. termite treatment beneath slab</w:t>
      </w:r>
    </w:p>
    <w:p w14:paraId="7CB19BC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16. waterproofing of all below grade concrete walls (including footer level</w:t>
      </w:r>
    </w:p>
    <w:p w14:paraId="44B2F3D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drainage system) – 5 yr. warranty</w:t>
      </w:r>
    </w:p>
    <w:p w14:paraId="20408BF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Notes/Questions:</w:t>
      </w:r>
    </w:p>
    <w:p w14:paraId="67456F6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1.</w:t>
      </w:r>
    </w:p>
    <w:p w14:paraId="6DD05806" w14:textId="77777777" w:rsidR="008F1077" w:rsidRDefault="008F1077" w:rsidP="008F1077">
      <w:pPr>
        <w:pStyle w:val="Heading1"/>
      </w:pPr>
      <w:bookmarkStart w:id="16" w:name="_Toc80726012"/>
      <w:bookmarkStart w:id="17" w:name="_Toc108882366"/>
      <w:r>
        <w:t>Framing</w:t>
      </w:r>
      <w:bookmarkEnd w:id="16"/>
      <w:bookmarkEnd w:id="17"/>
    </w:p>
    <w:p w14:paraId="6CCDDD8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square footage:</w:t>
      </w:r>
    </w:p>
    <w:p w14:paraId="30B988B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a. main floor to have _____ finished sqft</w:t>
      </w:r>
    </w:p>
    <w:p w14:paraId="58BDF51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b. 2</w:t>
      </w:r>
      <w:r>
        <w:rPr>
          <w:rFonts w:ascii="TimesNewRomanPSMT" w:hAnsi="TimesNewRomanPSMT" w:cs="TimesNewRomanPSMT"/>
          <w:color w:val="000000"/>
          <w:sz w:val="16"/>
          <w:szCs w:val="16"/>
        </w:rPr>
        <w:t xml:space="preserve">nd </w:t>
      </w:r>
      <w:r>
        <w:rPr>
          <w:rFonts w:ascii="TimesNewRomanPSMT" w:hAnsi="TimesNewRomanPSMT" w:cs="TimesNewRomanPSMT"/>
          <w:color w:val="000000"/>
          <w:sz w:val="24"/>
          <w:szCs w:val="24"/>
        </w:rPr>
        <w:t>floor to have ____ finished sqft</w:t>
      </w:r>
    </w:p>
    <w:p w14:paraId="0A70912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c. basement to have ____ finished sqft</w:t>
      </w:r>
    </w:p>
    <w:p w14:paraId="1B7D738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d. basement to have ____ partially finished sqft</w:t>
      </w:r>
    </w:p>
    <w:p w14:paraId="36C63DF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e. basement to have ____ unfinished sqft</w:t>
      </w:r>
    </w:p>
    <w:p w14:paraId="6E43F57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f. ____ sqft attached/detached garage</w:t>
      </w:r>
    </w:p>
    <w:p w14:paraId="402D7E3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g. total finished area ____ sqft</w:t>
      </w:r>
    </w:p>
    <w:p w14:paraId="2C4F309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h. total partially finished area ____ sqft</w:t>
      </w:r>
    </w:p>
    <w:p w14:paraId="7507BDF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Berg Mountain Homes – copyright 2005 to present Proposal</w:t>
      </w:r>
    </w:p>
    <w:p w14:paraId="450F6D8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______ proposal page 5 of 21 customer initials _____ _____</w:t>
      </w:r>
    </w:p>
    <w:p w14:paraId="7BEA4BF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builder initials _____</w:t>
      </w:r>
    </w:p>
    <w:p w14:paraId="6671B7E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i. total unfinished area ____ sqft</w:t>
      </w:r>
    </w:p>
    <w:p w14:paraId="33A8B29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roof structure:</w:t>
      </w:r>
    </w:p>
    <w:p w14:paraId="69D93CD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a. 12 / 8 pitch roof with single ridge beam and gable ends</w:t>
      </w:r>
    </w:p>
    <w:p w14:paraId="4E004EC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b. (2) front dormers with 12/12 pitch</w:t>
      </w:r>
    </w:p>
    <w:p w14:paraId="7CDB5BD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c. front covered porch with 9/12 pitch</w:t>
      </w:r>
    </w:p>
    <w:p w14:paraId="065E693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d. shed roof with 4/12 pitch over rear deck</w:t>
      </w:r>
    </w:p>
    <w:p w14:paraId="6EF772C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e. 16" soffits</w:t>
      </w:r>
    </w:p>
    <w:p w14:paraId="25FAB8D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f. stick framed roof or roof trusses</w:t>
      </w:r>
    </w:p>
    <w:p w14:paraId="1E92293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g. OSB roof sheathing with Titanium brand underlayment (eliminates</w:t>
      </w:r>
    </w:p>
    <w:p w14:paraId="6842CD6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need for felt)</w:t>
      </w:r>
    </w:p>
    <w:p w14:paraId="65D0019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h. roof sheathing with a reflective radiant barrier with Titanium brand</w:t>
      </w:r>
    </w:p>
    <w:p w14:paraId="77DA487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underlayment</w:t>
      </w:r>
    </w:p>
    <w:p w14:paraId="0C1AB6B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ceilings:</w:t>
      </w:r>
    </w:p>
    <w:p w14:paraId="77DFD72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a. vaulted ceiling in great room, and foyer; all other main floor</w:t>
      </w:r>
    </w:p>
    <w:p w14:paraId="614DE31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ceiling heights at 8’</w:t>
      </w:r>
    </w:p>
    <w:p w14:paraId="040E916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b. vaulted ceiling in loft; all other 2nd floor ceiling height at 8’</w:t>
      </w:r>
    </w:p>
    <w:p w14:paraId="3DECC2E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c. basement ceiling height to be minimum 8'</w:t>
      </w:r>
    </w:p>
    <w:p w14:paraId="3EFF0C3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 walls:</w:t>
      </w:r>
    </w:p>
    <w:p w14:paraId="5985499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a. exterior walls to be 2x6 16” on-center with 7/16” (or thicker)</w:t>
      </w:r>
    </w:p>
    <w:p w14:paraId="6964FFF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sheathing</w:t>
      </w:r>
    </w:p>
    <w:p w14:paraId="62BDA0D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b. interior walls to be 2x4 24” on-center (with 2x6 or closer spacing if</w:t>
      </w:r>
    </w:p>
    <w:p w14:paraId="1FCF613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needed for load bearing capacity)</w:t>
      </w:r>
    </w:p>
    <w:p w14:paraId="71D08AE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c. insulation walls against basement concrete to be 2x2’s</w:t>
      </w:r>
    </w:p>
    <w:p w14:paraId="686D0A7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d. full house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wrap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and taping of all house wrap joints and around</w:t>
      </w:r>
    </w:p>
    <w:p w14:paraId="3A38707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windows and doors</w:t>
      </w:r>
    </w:p>
    <w:p w14:paraId="2240811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e. 7/16" Huber zip system for exterior wall; fully taped and sealed</w:t>
      </w:r>
    </w:p>
    <w:p w14:paraId="1FA6329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(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eliminates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need for house wrap) – for details on this system, see:</w:t>
      </w:r>
    </w:p>
    <w:p w14:paraId="45EFAAC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FF"/>
          <w:sz w:val="24"/>
          <w:szCs w:val="24"/>
        </w:rPr>
      </w:pPr>
    </w:p>
    <w:p w14:paraId="1676E7D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 floor system:</w:t>
      </w:r>
    </w:p>
    <w:p w14:paraId="6AA9C7C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a. floor system between basement and main floor to be open web</w:t>
      </w:r>
    </w:p>
    <w:p w14:paraId="0E61E38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trusses</w:t>
      </w:r>
    </w:p>
    <w:p w14:paraId="5C6186E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b. floor system between basement and main floor to be conventional</w:t>
      </w:r>
    </w:p>
    <w:p w14:paraId="2481513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framing or I-joists with HVAC chases…</w:t>
      </w:r>
    </w:p>
    <w:p w14:paraId="10158A2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c. floor system between first floor and second floor to be open web</w:t>
      </w:r>
    </w:p>
    <w:p w14:paraId="256154C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trusses</w:t>
      </w:r>
    </w:p>
    <w:p w14:paraId="21FE3DF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d. floor system between first floor and second floor to be</w:t>
      </w:r>
    </w:p>
    <w:p w14:paraId="319D221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conventional framing or I-joists with HVAC chases…</w:t>
      </w:r>
    </w:p>
    <w:p w14:paraId="7431F75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e. 3/4" floor sheathing glued and screwed to floor system</w:t>
      </w:r>
    </w:p>
    <w:p w14:paraId="3BEAB1C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Options:</w:t>
      </w:r>
    </w:p>
    <w:p w14:paraId="35B2EBC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roof sheathing with a reflective radiant barrier underneath (see LP</w:t>
      </w:r>
    </w:p>
    <w:p w14:paraId="2C0CB60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Tech Shield for an example) to reduce radiant heat from the sun and</w:t>
      </w:r>
    </w:p>
    <w:p w14:paraId="7EB0A20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reduce energy costs 10-15% - very good for vaulted ceiling</w:t>
      </w:r>
    </w:p>
    <w:p w14:paraId="5944E52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FF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applications) – add $____; see </w:t>
      </w:r>
    </w:p>
    <w:p w14:paraId="4318A1E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Notes/Questions:</w:t>
      </w:r>
    </w:p>
    <w:p w14:paraId="2308CBE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Berg Mountain Homes – copyright 2005 to present Proposal</w:t>
      </w:r>
    </w:p>
    <w:p w14:paraId="238234D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______ proposal page 6 of 21 customer initials _____ _____</w:t>
      </w:r>
    </w:p>
    <w:p w14:paraId="55327F4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builder initials _____</w:t>
      </w:r>
    </w:p>
    <w:p w14:paraId="0D4A098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1.</w:t>
      </w:r>
    </w:p>
    <w:p w14:paraId="6C5C8377" w14:textId="77777777" w:rsidR="008F1077" w:rsidRDefault="008F1077" w:rsidP="008F1077">
      <w:pPr>
        <w:pStyle w:val="Heading1"/>
      </w:pPr>
      <w:bookmarkStart w:id="18" w:name="_Toc80726013"/>
      <w:bookmarkStart w:id="19" w:name="_Toc108882367"/>
      <w:r>
        <w:t>Exterior</w:t>
      </w:r>
      <w:bookmarkEnd w:id="18"/>
      <w:bookmarkEnd w:id="19"/>
    </w:p>
    <w:p w14:paraId="342C5D0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siding and trim:</w:t>
      </w:r>
    </w:p>
    <w:p w14:paraId="24F88AB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a. fiber cement board lap siding on all exterior walls with the</w:t>
      </w:r>
    </w:p>
    <w:p w14:paraId="6DEE4D6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exception of:</w:t>
      </w:r>
    </w:p>
    <w:p w14:paraId="6A1CF1E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• fiber cement board shake shingle accents in all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gable</w:t>
      </w:r>
      <w:proofErr w:type="gramEnd"/>
    </w:p>
    <w:p w14:paraId="7378809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ends (including dormers)</w:t>
      </w:r>
    </w:p>
    <w:p w14:paraId="70E9BC4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b. Migrate (or similar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water resistant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textured material) trim (3" x</w:t>
      </w:r>
    </w:p>
    <w:p w14:paraId="51E8DC3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5/4" thick, fascia (4/4" thick) and standouts for hose bibs, exterior</w:t>
      </w:r>
    </w:p>
    <w:p w14:paraId="6D54FD8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lighting, etc.</w:t>
      </w:r>
    </w:p>
    <w:p w14:paraId="708EEBD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c. textured fiber cement board soffit and venting to code</w:t>
      </w:r>
    </w:p>
    <w:p w14:paraId="35F9D81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d. siding / trim to be painted on-site with three colors (base color,</w:t>
      </w:r>
    </w:p>
    <w:p w14:paraId="4CE3CD7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shingle accent color and trim color) and optional alternative color</w:t>
      </w:r>
    </w:p>
    <w:p w14:paraId="5A4EF3C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for exterior doors</w:t>
      </w:r>
    </w:p>
    <w:p w14:paraId="21EBCC9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exterior masonry:</w:t>
      </w:r>
    </w:p>
    <w:p w14:paraId="6E13F9B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a. stacked rock around great room entry door</w:t>
      </w:r>
    </w:p>
    <w:p w14:paraId="0F5FEB4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b. stacked rock ‘columns’ at view side basement corners</w:t>
      </w:r>
    </w:p>
    <w:p w14:paraId="6DD1B7C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c. stacked rock 42” up the wall on lower portion of view side</w:t>
      </w:r>
    </w:p>
    <w:p w14:paraId="2183C42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basement wall with angled water table cap rock</w:t>
      </w:r>
    </w:p>
    <w:p w14:paraId="5708E00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d. all stacked rock to be cultured stone</w:t>
      </w:r>
    </w:p>
    <w:p w14:paraId="0A86B6C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e. fieldstone (flat rock) on any other exposed above grade concrete</w:t>
      </w:r>
    </w:p>
    <w:p w14:paraId="6D1D873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f. painted textured stucco on any other visible above grade concrete</w:t>
      </w:r>
    </w:p>
    <w:p w14:paraId="20D8396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30-year warranty (minimum) architectural shingle roofing</w:t>
      </w:r>
    </w:p>
    <w:p w14:paraId="221F96D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 gutters / downspouts to compliment house / roof color; no gutter covers</w:t>
      </w:r>
    </w:p>
    <w:p w14:paraId="30E9745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 downspouts to feed into drainage system to direct water away from house</w:t>
      </w:r>
    </w:p>
    <w:p w14:paraId="0721121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6. garage doors and exterior doors painted to compliment house / roof color</w:t>
      </w:r>
    </w:p>
    <w:p w14:paraId="1ABF9FB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7. rear deck (____ sqft) as follows:</w:t>
      </w:r>
    </w:p>
    <w:p w14:paraId="445F4BD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a. pressure-treated undercarriage</w:t>
      </w:r>
    </w:p>
    <w:p w14:paraId="16EDED9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b. 5/4 x 6" wide pressure treated decking screwed to undercarriage</w:t>
      </w:r>
    </w:p>
    <w:p w14:paraId="40C1B72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c. pressure treated rail system with ¾” powder coated aluminum</w:t>
      </w:r>
    </w:p>
    <w:p w14:paraId="629CAE4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balusters (painted black)</w:t>
      </w:r>
    </w:p>
    <w:p w14:paraId="2FD5F85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d. pressure treated rail system including 2x2 pickets</w:t>
      </w:r>
    </w:p>
    <w:p w14:paraId="3EA3E2D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e. copper post caps (12 units)</w:t>
      </w:r>
    </w:p>
    <w:p w14:paraId="30421A6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8. front covered porch (____ sqft) as follows:</w:t>
      </w:r>
    </w:p>
    <w:p w14:paraId="72FC12D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a. pressure-treated undercarriage</w:t>
      </w:r>
    </w:p>
    <w:p w14:paraId="4B6BED7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b. 5/4 x 6" wide pressure treated decking screwed to undercarriage</w:t>
      </w:r>
    </w:p>
    <w:p w14:paraId="0681D7F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c. pressure treated rail system with ¾” powder coated aluminum</w:t>
      </w:r>
    </w:p>
    <w:p w14:paraId="3E4690C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balusters (painted black)</w:t>
      </w:r>
    </w:p>
    <w:p w14:paraId="342D9DD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d. stained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tongue and groove ceiling – 4” bead spacing</w:t>
      </w:r>
    </w:p>
    <w:p w14:paraId="550C9EF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e. painted bead board ceiling</w:t>
      </w:r>
    </w:p>
    <w:p w14:paraId="603A3D9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9. deck stairs to include 2x12” beauty band and riser front</w:t>
      </w:r>
    </w:p>
    <w:p w14:paraId="355ACDD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10. pre-braced open deck area off corner of master bedroom to accommodate</w:t>
      </w:r>
    </w:p>
    <w:p w14:paraId="779752B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future hot tub</w:t>
      </w:r>
    </w:p>
    <w:p w14:paraId="034E589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Options:</w:t>
      </w:r>
    </w:p>
    <w:p w14:paraId="6FA914E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Berg Mountain Homes – copyright 2005 to present Proposal</w:t>
      </w:r>
    </w:p>
    <w:p w14:paraId="44930A4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______ proposal page 7 of 21 customer initials _____ _____</w:t>
      </w:r>
    </w:p>
    <w:p w14:paraId="57FD3C9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builder initials _____</w:t>
      </w:r>
    </w:p>
    <w:p w14:paraId="290AA36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metal roof – add $_______</w:t>
      </w:r>
    </w:p>
    <w:p w14:paraId="182AAC5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ice dam protection (a 6' wide waterproof barrier on the north side eaves</w:t>
      </w:r>
    </w:p>
    <w:p w14:paraId="3823236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of the house) – add $300; for product details, see</w:t>
      </w:r>
    </w:p>
    <w:p w14:paraId="371137E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FF"/>
          <w:sz w:val="24"/>
          <w:szCs w:val="24"/>
        </w:rPr>
      </w:pPr>
    </w:p>
    <w:p w14:paraId="2A9A4F7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rockwork not listed above – add</w:t>
      </w:r>
    </w:p>
    <w:p w14:paraId="7CE76B0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artificial rock (any) - $14 per square foot</w:t>
      </w:r>
    </w:p>
    <w:p w14:paraId="55030EB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veneer rock (flat rock applied to vertical surfaces) - $11 per</w:t>
      </w:r>
    </w:p>
    <w:p w14:paraId="71577A0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square foot</w:t>
      </w:r>
    </w:p>
    <w:p w14:paraId="43F18E0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screened-in rear porch – add $______</w:t>
      </w:r>
    </w:p>
    <w:p w14:paraId="24E2659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composite decking (Terex or similar) – add $______</w:t>
      </w:r>
    </w:p>
    <w:p w14:paraId="1C60B49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• glass panels instead of conventional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hand rail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system – add $300 per 8’</w:t>
      </w:r>
    </w:p>
    <w:p w14:paraId="44FCD10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section</w:t>
      </w:r>
    </w:p>
    <w:p w14:paraId="31ECFBE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decks and stairs not listed above - add</w:t>
      </w:r>
    </w:p>
    <w:p w14:paraId="6B87888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$13 per square foot of deck surface</w:t>
      </w:r>
    </w:p>
    <w:p w14:paraId="498DA02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$48 per step</w:t>
      </w:r>
    </w:p>
    <w:p w14:paraId="59469F0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$20 per linear foot of deck and stair rail</w:t>
      </w:r>
    </w:p>
    <w:p w14:paraId="054F069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Notes/Questions:</w:t>
      </w:r>
    </w:p>
    <w:p w14:paraId="43BB9F4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1.</w:t>
      </w:r>
    </w:p>
    <w:p w14:paraId="0FDB1069" w14:textId="77777777" w:rsidR="008F1077" w:rsidRDefault="008F1077" w:rsidP="008F1077">
      <w:pPr>
        <w:pStyle w:val="Heading1"/>
      </w:pPr>
      <w:bookmarkStart w:id="20" w:name="_Toc80726014"/>
      <w:bookmarkStart w:id="21" w:name="_Toc108882368"/>
      <w:r>
        <w:t>Interior</w:t>
      </w:r>
      <w:bookmarkEnd w:id="20"/>
      <w:bookmarkEnd w:id="21"/>
    </w:p>
    <w:p w14:paraId="621151E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insulation in finished areas as follows:</w:t>
      </w:r>
    </w:p>
    <w:p w14:paraId="4D7FE8E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R21 blown-in cellulose insulation in exterior framed walls and</w:t>
      </w:r>
    </w:p>
    <w:p w14:paraId="3F15D10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any interior framed walls that adjoin unfinished areas</w:t>
      </w:r>
    </w:p>
    <w:p w14:paraId="4301232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R5 blown-in cellulose insulation in 2x2 framed cavity in all</w:t>
      </w:r>
    </w:p>
    <w:p w14:paraId="1DAF7E8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exterior concrete walls</w:t>
      </w:r>
    </w:p>
    <w:p w14:paraId="7096645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R38 blown-in cellulose insulation in roof</w:t>
      </w:r>
    </w:p>
    <w:p w14:paraId="5495947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no insulation in interior walls</w:t>
      </w:r>
    </w:p>
    <w:p w14:paraId="096D47C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insulation in unfinished areas as follows:</w:t>
      </w:r>
    </w:p>
    <w:p w14:paraId="4066D5F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batt insulation as required by code in ceilings and in framed</w:t>
      </w:r>
    </w:p>
    <w:p w14:paraId="442B1B3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walls separating unfinished space from finished space</w:t>
      </w:r>
    </w:p>
    <w:p w14:paraId="44BF75C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all window and door openings sealed with foam sealant</w:t>
      </w:r>
    </w:p>
    <w:p w14:paraId="00153B1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 all walls and ceiling to be dry walled except for:</w:t>
      </w:r>
    </w:p>
    <w:p w14:paraId="4989A4B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tongue and groove ceilings</w:t>
      </w:r>
    </w:p>
    <w:p w14:paraId="40820BB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bead board ceilings</w:t>
      </w:r>
    </w:p>
    <w:p w14:paraId="5808CBF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mechanical room ceiling (open)</w:t>
      </w:r>
    </w:p>
    <w:p w14:paraId="6485A40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unfinished basement areas</w:t>
      </w:r>
    </w:p>
    <w:p w14:paraId="75F3D1C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 all drywall glued and screwed to studs</w:t>
      </w:r>
    </w:p>
    <w:p w14:paraId="25C3A29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6. all drywall finished with light knockdown texture except as follows:</w:t>
      </w:r>
    </w:p>
    <w:p w14:paraId="5D40AEC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tape and flat finish of garage walls</w:t>
      </w:r>
    </w:p>
    <w:p w14:paraId="157EE0A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fire tape of partially finished basement area</w:t>
      </w:r>
    </w:p>
    <w:p w14:paraId="3F7DACB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7. paint as follows:</w:t>
      </w:r>
    </w:p>
    <w:p w14:paraId="5357522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no paint on fire taped drywall areas</w:t>
      </w:r>
    </w:p>
    <w:p w14:paraId="57F7771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one coat of drywall primer on garage walls and ceiling</w:t>
      </w:r>
    </w:p>
    <w:p w14:paraId="4B9F72E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lastRenderedPageBreak/>
        <w:t>Berg Mountain Homes – copyright 2005 to present Proposal</w:t>
      </w:r>
    </w:p>
    <w:p w14:paraId="3F0917A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______ proposal page 8 of 21 customer initials _____ _____</w:t>
      </w:r>
    </w:p>
    <w:p w14:paraId="5ADD8A4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builder initials _____</w:t>
      </w:r>
    </w:p>
    <w:p w14:paraId="000DD3F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all other areas painted with one coat of drywall primer on walls</w:t>
      </w:r>
    </w:p>
    <w:p w14:paraId="2D89FB0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and one coat of white paint on ceiling; one coat of flat latex</w:t>
      </w:r>
    </w:p>
    <w:p w14:paraId="21703A4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color on all walls; two wall paint colors</w:t>
      </w:r>
    </w:p>
    <w:p w14:paraId="6977704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8. upgraded trim (1” x 4” base with bevel; 1 x 4” door and window trim with</w:t>
      </w:r>
    </w:p>
    <w:p w14:paraId="261B5B7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dog-eared top piece, and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window sills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) except as follows:</w:t>
      </w:r>
    </w:p>
    <w:p w14:paraId="0291A26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garage to receive white painted utility trim</w:t>
      </w:r>
    </w:p>
    <w:p w14:paraId="280F202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no trim in partially finished or unfinished basement</w:t>
      </w:r>
    </w:p>
    <w:p w14:paraId="67516BD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9. ¾” tongue and groove wood ceiling with 4” bead spacing in great room,</w:t>
      </w:r>
    </w:p>
    <w:p w14:paraId="39A3B2C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master bedroom and master bathroom</w:t>
      </w:r>
    </w:p>
    <w:p w14:paraId="580E970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10. painted bead board ceilings (with OSB underlayment for rigidity) in kitchen,</w:t>
      </w:r>
    </w:p>
    <w:p w14:paraId="42C4780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dining room and master bedroom</w:t>
      </w:r>
    </w:p>
    <w:p w14:paraId="063D7CE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11. stairs and loft railings to be combination pine posts and rails and wrought</w:t>
      </w:r>
    </w:p>
    <w:p w14:paraId="7FECC9D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iron balusters (combination of single basket, double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basket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and twist)</w:t>
      </w:r>
    </w:p>
    <w:p w14:paraId="3A08DC0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12. stairs and loft railings to be standard pine posts,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rails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and pickets</w:t>
      </w:r>
    </w:p>
    <w:p w14:paraId="00ECFF8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13. stairs and loft railings to have enhanced trim package</w:t>
      </w:r>
    </w:p>
    <w:p w14:paraId="1F13F73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14. all woodwork (including baseboard, window and door trim, interior side of</w:t>
      </w:r>
    </w:p>
    <w:p w14:paraId="5BFF1D7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any wood windows, interior mountains, railing systems, exposed beams, collar</w:t>
      </w:r>
    </w:p>
    <w:p w14:paraId="651B586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ties and tongue and groove ceiling and paneling) to be stained and finished</w:t>
      </w:r>
    </w:p>
    <w:p w14:paraId="651C5A7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with lacquer</w:t>
      </w:r>
    </w:p>
    <w:p w14:paraId="0BC74D4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Options:</w:t>
      </w:r>
    </w:p>
    <w:p w14:paraId="77ECE35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paint wall vents and stair lights to match wall color – add $100 per color</w:t>
      </w:r>
    </w:p>
    <w:p w14:paraId="55DADAD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Notes/Questions:</w:t>
      </w:r>
    </w:p>
    <w:p w14:paraId="480B7B7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1.</w:t>
      </w:r>
    </w:p>
    <w:p w14:paraId="7B8D92D8" w14:textId="77777777" w:rsidR="008F1077" w:rsidRDefault="008F1077" w:rsidP="008F1077">
      <w:pPr>
        <w:pStyle w:val="Heading1"/>
      </w:pPr>
      <w:bookmarkStart w:id="22" w:name="_Toc80726015"/>
      <w:bookmarkStart w:id="23" w:name="_Toc108882369"/>
      <w:r>
        <w:t>Flooring</w:t>
      </w:r>
      <w:bookmarkEnd w:id="22"/>
      <w:bookmarkEnd w:id="23"/>
    </w:p>
    <w:p w14:paraId="0147754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unfinished garage floor</w:t>
      </w:r>
    </w:p>
    <w:p w14:paraId="2D6A4A8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attic crawl space to have several sheets of plywood</w:t>
      </w:r>
    </w:p>
    <w:p w14:paraId="61B9156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epoxy paint on garage floor</w:t>
      </w:r>
    </w:p>
    <w:p w14:paraId="1477BE6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 epoxy paint on mechanical room floor</w:t>
      </w:r>
    </w:p>
    <w:p w14:paraId="50D0D98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 tile floor in all bathrooms and laundry room; material allowance (including</w:t>
      </w:r>
    </w:p>
    <w:p w14:paraId="7734DA0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tile, accent pieces,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bullnose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and grout) = $_____ (approx. $___ per square</w:t>
      </w:r>
    </w:p>
    <w:p w14:paraId="419DA9F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foot)</w:t>
      </w:r>
    </w:p>
    <w:p w14:paraId="588E5E2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6. wood floor throughout the rest of the main floor; material allowance =</w:t>
      </w:r>
    </w:p>
    <w:p w14:paraId="68BE7D1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$_______ (approximately $____ per square foot)</w:t>
      </w:r>
    </w:p>
    <w:p w14:paraId="6ED2D34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7. note on wood floor installation – if the width of the individual planks chosen</w:t>
      </w:r>
    </w:p>
    <w:p w14:paraId="28FFE31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for the floor is less than 3”, add $0.50 per square foot</w:t>
      </w:r>
    </w:p>
    <w:p w14:paraId="7BB6FDA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8. carpet in all other areas of basement and 2</w:t>
      </w:r>
      <w:r>
        <w:rPr>
          <w:rFonts w:ascii="TimesNewRomanPSMT" w:hAnsi="TimesNewRomanPSMT" w:cs="TimesNewRomanPSMT"/>
          <w:color w:val="000000"/>
          <w:sz w:val="16"/>
          <w:szCs w:val="16"/>
        </w:rPr>
        <w:t xml:space="preserve">nd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floor and on both sets of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stairs;</w:t>
      </w:r>
      <w:proofErr w:type="gramEnd"/>
    </w:p>
    <w:p w14:paraId="362EFBB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material allowance (including pad) = $_______ (approximately $____ per</w:t>
      </w:r>
    </w:p>
    <w:p w14:paraId="437C617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square yard)</w:t>
      </w:r>
    </w:p>
    <w:p w14:paraId="15B504D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Note: all allowances include tax and delivery</w:t>
      </w:r>
    </w:p>
    <w:p w14:paraId="5C86FBA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Options:</w:t>
      </w:r>
    </w:p>
    <w:p w14:paraId="4170155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for tile patterns and diagonal installation – add $1 per square foot</w:t>
      </w:r>
    </w:p>
    <w:p w14:paraId="03EECFB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Berg Mountain Homes – copyright 2005 to present Proposal</w:t>
      </w:r>
    </w:p>
    <w:p w14:paraId="7BA3930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______ proposal page 9 of 21 customer initials _____ _____</w:t>
      </w:r>
    </w:p>
    <w:p w14:paraId="4D4C041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builder initials _____</w:t>
      </w:r>
    </w:p>
    <w:p w14:paraId="784638D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for natural stone (travertine, tumbled marble, slate) tile – add $2 per</w:t>
      </w:r>
    </w:p>
    <w:p w14:paraId="38FEFF9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square foot (natural stone requires more sorting time, cutting time</w:t>
      </w:r>
    </w:p>
    <w:p w14:paraId="29A1521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[each piece must be cut with a tile saw] and all natural stone must be</w:t>
      </w:r>
    </w:p>
    <w:p w14:paraId="2CD7730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sealed)</w:t>
      </w:r>
    </w:p>
    <w:p w14:paraId="6064CD9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Notes/Questions:</w:t>
      </w:r>
    </w:p>
    <w:p w14:paraId="163062A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1.</w:t>
      </w:r>
    </w:p>
    <w:p w14:paraId="5945E5CE" w14:textId="77777777" w:rsidR="008F1077" w:rsidRDefault="008F1077" w:rsidP="008F1077">
      <w:pPr>
        <w:pStyle w:val="Heading1"/>
      </w:pPr>
      <w:bookmarkStart w:id="24" w:name="_Toc80726016"/>
      <w:bookmarkStart w:id="25" w:name="_Toc108882370"/>
      <w:r>
        <w:lastRenderedPageBreak/>
        <w:t>Doors</w:t>
      </w:r>
      <w:bookmarkEnd w:id="24"/>
      <w:bookmarkEnd w:id="25"/>
    </w:p>
    <w:p w14:paraId="698DE5B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standard hardware (knobs or handles) with matching hinges and doorstops</w:t>
      </w:r>
    </w:p>
    <w:p w14:paraId="03B20A6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interior doors to have privacy locks on all bedrooms and bathrooms and</w:t>
      </w:r>
    </w:p>
    <w:p w14:paraId="6044D28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passage locks elsewhere</w:t>
      </w:r>
    </w:p>
    <w:p w14:paraId="4B4C593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exterior doors to have standard one side keyed deadbolt</w:t>
      </w:r>
    </w:p>
    <w:p w14:paraId="4B08196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 front entrance door to have upgraded handle set</w:t>
      </w:r>
    </w:p>
    <w:p w14:paraId="10C27C2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 solid 6-panel pine interior doors with stain and finish to match trim</w:t>
      </w:r>
    </w:p>
    <w:p w14:paraId="1020A1F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(8) standard doors</w:t>
      </w:r>
    </w:p>
    <w:p w14:paraId="4EF1EEA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• (5)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bi-folds</w:t>
      </w:r>
      <w:proofErr w:type="gramEnd"/>
    </w:p>
    <w:p w14:paraId="325E1EF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(1) French</w:t>
      </w:r>
    </w:p>
    <w:p w14:paraId="5FD5D0F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(4) pocket</w:t>
      </w:r>
    </w:p>
    <w:p w14:paraId="28BDEC7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6. exterior door summary:</w:t>
      </w:r>
    </w:p>
    <w:p w14:paraId="19258A8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(2) 6-panel solid steel</w:t>
      </w:r>
    </w:p>
    <w:p w14:paraId="5040ACE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(1) ¾-lite decorate oval textured fiberglass with matching sidelights</w:t>
      </w:r>
    </w:p>
    <w:p w14:paraId="5C35A21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(1) half-lite rectangular 9-lite textured fiberglass</w:t>
      </w:r>
    </w:p>
    <w:p w14:paraId="1097F81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(2) full-lite rectangular blinds between the glass smooth fiberglass</w:t>
      </w:r>
    </w:p>
    <w:p w14:paraId="31164D5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(2) full-lite rectangular textured fiberglass French doors</w:t>
      </w:r>
    </w:p>
    <w:p w14:paraId="3FA3116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(1) standard 2 car 16’ x 7’ insulated garage door with row of glass</w:t>
      </w:r>
    </w:p>
    <w:p w14:paraId="6DDE5DD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panels</w:t>
      </w:r>
    </w:p>
    <w:p w14:paraId="06C4379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Options:</w:t>
      </w:r>
    </w:p>
    <w:p w14:paraId="30954DD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• door screens – Customer may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provide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and Builder will install at $100</w:t>
      </w:r>
    </w:p>
    <w:p w14:paraId="6AD7C42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per door</w:t>
      </w:r>
    </w:p>
    <w:p w14:paraId="728C51C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additional doors = cost of door plus $250 (framing, hanging, trim</w:t>
      </w:r>
    </w:p>
    <w:p w14:paraId="0C2AEC4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material, trim labor, paint/stain of trim, paint/stain of door and door</w:t>
      </w:r>
    </w:p>
    <w:p w14:paraId="65B752A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hardware)</w:t>
      </w:r>
    </w:p>
    <w:p w14:paraId="44EAE25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Notes/Questions:</w:t>
      </w:r>
    </w:p>
    <w:p w14:paraId="01F98E8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1.</w:t>
      </w:r>
    </w:p>
    <w:p w14:paraId="5DDE8F7D" w14:textId="77777777" w:rsidR="008F1077" w:rsidRDefault="008F1077" w:rsidP="008F1077">
      <w:pPr>
        <w:pStyle w:val="Heading1"/>
      </w:pPr>
      <w:bookmarkStart w:id="26" w:name="_Toc80726017"/>
      <w:bookmarkStart w:id="27" w:name="_Toc108882371"/>
      <w:r>
        <w:t>Windows</w:t>
      </w:r>
      <w:bookmarkEnd w:id="26"/>
      <w:bookmarkEnd w:id="27"/>
    </w:p>
    <w:p w14:paraId="3E33873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operable windows to be Atrium brand premium vinyl (Energy Star</w:t>
      </w:r>
    </w:p>
    <w:p w14:paraId="59D6A9B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designated with Low-E coating and argon gas insulation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);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no grids or</w:t>
      </w:r>
    </w:p>
    <w:p w14:paraId="1B3A74F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shutters;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all to have lift out screens</w:t>
      </w:r>
    </w:p>
    <w:p w14:paraId="2CA57E7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(1) awning</w:t>
      </w:r>
    </w:p>
    <w:p w14:paraId="63F0B20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(6) single hung (lower level)</w:t>
      </w:r>
    </w:p>
    <w:p w14:paraId="23EAB5D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(2) twin single hung (lower level)</w:t>
      </w:r>
    </w:p>
    <w:p w14:paraId="7E4F109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(5) double hung (upper level)</w:t>
      </w:r>
    </w:p>
    <w:p w14:paraId="3A3D152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Berg Mountain Homes – copyright 2005 to present Proposal</w:t>
      </w:r>
    </w:p>
    <w:p w14:paraId="546142F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______ proposal page 10 of 21 customer initials _____ _____</w:t>
      </w:r>
    </w:p>
    <w:p w14:paraId="3253211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builder initials _____</w:t>
      </w:r>
    </w:p>
    <w:p w14:paraId="3A28AED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(2) casements</w:t>
      </w:r>
    </w:p>
    <w:p w14:paraId="45C85F3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(2) double casements</w:t>
      </w:r>
    </w:p>
    <w:p w14:paraId="32FAD85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(1) slider</w:t>
      </w:r>
    </w:p>
    <w:p w14:paraId="5C4B57E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fixed windows (14 units) to be made locally to fit specifications with</w:t>
      </w:r>
    </w:p>
    <w:p w14:paraId="5177226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exception of bay window fixed panels which need to match flanking</w:t>
      </w:r>
    </w:p>
    <w:p w14:paraId="626F0D0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operable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windows;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windows to have Low-E coating and bronze tinting</w:t>
      </w:r>
    </w:p>
    <w:p w14:paraId="59538FF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(2) sky lights in master closet</w:t>
      </w:r>
    </w:p>
    <w:p w14:paraId="75C61EE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 (1) solar tube in upstairs guest bathroom</w:t>
      </w:r>
    </w:p>
    <w:p w14:paraId="4C9CD55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 (1) window well for basement bedroom egress window</w:t>
      </w:r>
    </w:p>
    <w:p w14:paraId="37B15ED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Options:</w:t>
      </w:r>
    </w:p>
    <w:p w14:paraId="2A8F6D9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tinting of fixed windows – add $____</w:t>
      </w:r>
    </w:p>
    <w:p w14:paraId="5B6B0DE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additional windows = cost of window plus $150 (framing, installing,</w:t>
      </w:r>
    </w:p>
    <w:p w14:paraId="3500E93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trim material, trim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labor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and paint/stain of trim)</w:t>
      </w:r>
    </w:p>
    <w:p w14:paraId="7EFF2FA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Notes/Questions:</w:t>
      </w:r>
    </w:p>
    <w:p w14:paraId="1ED4099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1.</w:t>
      </w:r>
    </w:p>
    <w:p w14:paraId="47818DE6" w14:textId="77777777" w:rsidR="008F1077" w:rsidRDefault="008F1077" w:rsidP="008F1077">
      <w:pPr>
        <w:pStyle w:val="Heading1"/>
      </w:pPr>
      <w:bookmarkStart w:id="28" w:name="_Toc80726018"/>
      <w:bookmarkStart w:id="29" w:name="_Toc108882372"/>
      <w:r>
        <w:lastRenderedPageBreak/>
        <w:t>Kitchen</w:t>
      </w:r>
      <w:bookmarkEnd w:id="28"/>
      <w:bookmarkEnd w:id="29"/>
    </w:p>
    <w:p w14:paraId="502D7D6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knotty pine cabinets with the following features (final layout to be</w:t>
      </w:r>
    </w:p>
    <w:p w14:paraId="7C31CCB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determined):</w:t>
      </w:r>
    </w:p>
    <w:p w14:paraId="1D88381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full refrigerator depth cabinet above refrigerator</w:t>
      </w:r>
    </w:p>
    <w:p w14:paraId="0DDCA47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framed wall with drywall separating refrigerator from hallway</w:t>
      </w:r>
    </w:p>
    <w:p w14:paraId="649F635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raised corner cabinet with glass front</w:t>
      </w:r>
    </w:p>
    <w:p w14:paraId="51B209B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pull out trash can with mechanism attached to cabinet door</w:t>
      </w:r>
    </w:p>
    <w:p w14:paraId="362AC16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lazy Susan in lower corner cabinet</w:t>
      </w:r>
    </w:p>
    <w:p w14:paraId="2149D6F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full-extension drawer glides on all drawers</w:t>
      </w:r>
    </w:p>
    <w:p w14:paraId="28C9BAE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range hood with venting to exterior</w:t>
      </w:r>
    </w:p>
    <w:p w14:paraId="5E14B1B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valance over sink</w:t>
      </w:r>
    </w:p>
    <w:p w14:paraId="5AF3C73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kitchen cabinetry allowance = $______ (including knobs, pulls, range hood</w:t>
      </w:r>
    </w:p>
    <w:p w14:paraId="552DCF0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and installation)</w:t>
      </w:r>
    </w:p>
    <w:p w14:paraId="596D62F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granite countertops with 4” granite backsplash except for behind range and</w:t>
      </w:r>
    </w:p>
    <w:p w14:paraId="547B7D5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sink where this should go all the way up to either the cabinet or window</w:t>
      </w:r>
    </w:p>
    <w:p w14:paraId="208569D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above;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material allowance = $_______ (approx. $____ per foot)</w:t>
      </w:r>
    </w:p>
    <w:p w14:paraId="393A767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 appliances (including range, oven, microwave, dishwasher, garbage</w:t>
      </w:r>
    </w:p>
    <w:p w14:paraId="12E045E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disposal, refrigerator, washer, dryer) to be selected and paid for by</w:t>
      </w:r>
    </w:p>
    <w:p w14:paraId="40E71E2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Customer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separate from this project; Customer will also pay for delivery</w:t>
      </w:r>
    </w:p>
    <w:p w14:paraId="7D7D0A4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costs;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typically, installation is part of the service provided by the appliance</w:t>
      </w:r>
    </w:p>
    <w:p w14:paraId="40FFF12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supplier – if Builder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has to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install; Builder will add $25 per appliance to</w:t>
      </w:r>
    </w:p>
    <w:p w14:paraId="35D42BC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cover the cost of installation</w:t>
      </w:r>
    </w:p>
    <w:p w14:paraId="27A068B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Notes/Questions:</w:t>
      </w:r>
    </w:p>
    <w:p w14:paraId="4FDE95F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1. I left in a few of the kitchen options that I thought would look nice or</w:t>
      </w:r>
    </w:p>
    <w:p w14:paraId="292B076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add functionality. if you don’t want these please let me know. this is</w:t>
      </w:r>
    </w:p>
    <w:p w14:paraId="72C7035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really just a starting point for pricing purposes. you’ll have full</w:t>
      </w:r>
    </w:p>
    <w:p w14:paraId="57D8A23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control over the layout and options when the time comes</w:t>
      </w:r>
    </w:p>
    <w:p w14:paraId="2CD3B7A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Berg Mountain Homes – copyright 2005 to present Proposal</w:t>
      </w:r>
    </w:p>
    <w:p w14:paraId="513A3B5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______ proposal page 11 of 21 customer initials _____ _____</w:t>
      </w:r>
    </w:p>
    <w:p w14:paraId="4202799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builder initials _____</w:t>
      </w:r>
    </w:p>
    <w:p w14:paraId="73FFE75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Bathrooms and Laundry Room</w:t>
      </w:r>
    </w:p>
    <w:p w14:paraId="3B5B62C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Powder Room</w:t>
      </w:r>
    </w:p>
    <w:p w14:paraId="3BEA3D1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30” vanity with standard grade (oak, maple) stained cabinets; vanity to be</w:t>
      </w:r>
    </w:p>
    <w:p w14:paraId="2436ADC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comfort height (36”); allowance = $_____ (allowance includes cultured</w:t>
      </w:r>
    </w:p>
    <w:p w14:paraId="60B50F3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marble countertop)</w:t>
      </w:r>
    </w:p>
    <w:p w14:paraId="1D14C69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granite counter with 4” backsplash; material allowance = $_______ (approx.</w:t>
      </w:r>
    </w:p>
    <w:p w14:paraId="41131EA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$____ per foot); includes sink provided by countertop company</w:t>
      </w:r>
    </w:p>
    <w:p w14:paraId="158C461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cultured marble countertop with integrated sink and 4” backsplash; countertop</w:t>
      </w:r>
    </w:p>
    <w:p w14:paraId="416A7EA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included in cabinetry allowance above</w:t>
      </w:r>
    </w:p>
    <w:p w14:paraId="2D89CEB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 single undercount sink</w:t>
      </w:r>
    </w:p>
    <w:p w14:paraId="1ACD357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 pedestal sink</w:t>
      </w:r>
    </w:p>
    <w:p w14:paraId="4D88623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6. elongated 1.6 gym or lower toilet</w:t>
      </w:r>
    </w:p>
    <w:p w14:paraId="042D490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7. Customer to provide mirror and bathroom accessories and Builder to install</w:t>
      </w:r>
    </w:p>
    <w:p w14:paraId="585751FB" w14:textId="77777777" w:rsidR="008F1077" w:rsidRDefault="008F1077" w:rsidP="008F1077">
      <w:pPr>
        <w:pStyle w:val="Heading1"/>
      </w:pPr>
      <w:bookmarkStart w:id="30" w:name="_Toc80726019"/>
      <w:bookmarkStart w:id="31" w:name="_Toc108882373"/>
      <w:r>
        <w:t>Master Bath</w:t>
      </w:r>
      <w:bookmarkEnd w:id="30"/>
      <w:bookmarkEnd w:id="31"/>
    </w:p>
    <w:p w14:paraId="28F0EC1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60” vanity with standard grade (oak, maple) stained cabinets; vanity to be</w:t>
      </w:r>
    </w:p>
    <w:p w14:paraId="3D9EFDE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comfort height (36”); allowance = $_____ (allowance includes cultured</w:t>
      </w:r>
    </w:p>
    <w:p w14:paraId="177EAFC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marble countertop)</w:t>
      </w:r>
    </w:p>
    <w:p w14:paraId="722A359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granite countertop with 4” granite backsplash; material allowance = $_______</w:t>
      </w:r>
    </w:p>
    <w:p w14:paraId="5857BD7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(approx. $____ per foot); includes sink provided by countertop company</w:t>
      </w:r>
    </w:p>
    <w:p w14:paraId="390BB08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3. cultured marble countertop with integrated dual sink and 4”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backsplash;</w:t>
      </w:r>
      <w:proofErr w:type="gramEnd"/>
    </w:p>
    <w:p w14:paraId="10801D6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countertop included in cabinetry allowance above</w:t>
      </w:r>
    </w:p>
    <w:p w14:paraId="1DF4197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 dual under mount sinks</w:t>
      </w:r>
    </w:p>
    <w:p w14:paraId="38827E9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 60” x 36” rectangular jetted tub with tile surround (motor access _____)</w:t>
      </w:r>
    </w:p>
    <w:p w14:paraId="013E565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6. oversized tile shower with glass door framed to match plumbing fixtures,</w:t>
      </w:r>
    </w:p>
    <w:p w14:paraId="4F8252D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bench and built-in soap and shampoo platforms; tile to extend to ___</w:t>
      </w:r>
    </w:p>
    <w:p w14:paraId="55B1E8A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7. tub and shower tile material allowance (including tile, accent pieces, bullnose,</w:t>
      </w:r>
    </w:p>
    <w:p w14:paraId="2536A04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grout, and surface mounted soap and shampoo platforms) = $_____ (approx.</w:t>
      </w:r>
    </w:p>
    <w:p w14:paraId="3BB0000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___ sq feet x $4 per sq foot)</w:t>
      </w:r>
    </w:p>
    <w:p w14:paraId="69FD57B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8. elongated 1.6 gym or lower toilet</w:t>
      </w:r>
    </w:p>
    <w:p w14:paraId="371B058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9. Customer to provide mirror and bathroom accessories and Builder to install</w:t>
      </w:r>
    </w:p>
    <w:p w14:paraId="22AF3A00" w14:textId="77777777" w:rsidR="008F1077" w:rsidRDefault="008F1077" w:rsidP="008F1077">
      <w:pPr>
        <w:pStyle w:val="Heading1"/>
      </w:pPr>
      <w:bookmarkStart w:id="32" w:name="_Toc80726020"/>
      <w:bookmarkStart w:id="33" w:name="_Toc108882374"/>
      <w:r>
        <w:t>Guest Baths</w:t>
      </w:r>
      <w:bookmarkEnd w:id="32"/>
      <w:bookmarkEnd w:id="33"/>
    </w:p>
    <w:p w14:paraId="3750C97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42” vanity with standard grade (oak, maple) stained cabinets; vanity to be</w:t>
      </w:r>
    </w:p>
    <w:p w14:paraId="314D042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comfort height (36”); allowance = $_____ (allowance includes cultured</w:t>
      </w:r>
    </w:p>
    <w:p w14:paraId="72A497D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marble countertop)</w:t>
      </w:r>
    </w:p>
    <w:p w14:paraId="2F6301B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granite countertop with 4” granite backsplash; material allowance = $_______</w:t>
      </w:r>
    </w:p>
    <w:p w14:paraId="044633E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(approx. $____ per foot); includes sink provided by countertop company</w:t>
      </w:r>
    </w:p>
    <w:p w14:paraId="144318D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3. cultured marble countertops with integrated sink and 4"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backsplash;</w:t>
      </w:r>
      <w:proofErr w:type="gramEnd"/>
    </w:p>
    <w:p w14:paraId="6D1DA33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countertop included in cabinetry allowance above</w:t>
      </w:r>
    </w:p>
    <w:p w14:paraId="250C238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 single undercount sink</w:t>
      </w:r>
    </w:p>
    <w:p w14:paraId="5DBC50F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 60” x 36” one-piece fiberglass tub/shower combination with simulated tile</w:t>
      </w:r>
    </w:p>
    <w:p w14:paraId="1C7A891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surround</w:t>
      </w:r>
    </w:p>
    <w:p w14:paraId="23EA192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6. 60” x 36” drop-in tub with tile shower surround to 7’ high</w:t>
      </w:r>
    </w:p>
    <w:p w14:paraId="66D32F2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7. no door on tub/shower</w:t>
      </w:r>
    </w:p>
    <w:p w14:paraId="4EC3CF8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Berg Mountain Homes – copyright 2005 to present Proposal</w:t>
      </w:r>
    </w:p>
    <w:p w14:paraId="48FDD71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______ proposal page 12 of 21 customer initials _____ _____</w:t>
      </w:r>
    </w:p>
    <w:p w14:paraId="4D30A3A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builder initials _____</w:t>
      </w:r>
    </w:p>
    <w:p w14:paraId="5E024C6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8. tiled shower in with tile ¾ of the way to the ceiling and glass door with frame</w:t>
      </w:r>
    </w:p>
    <w:p w14:paraId="1938E68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to match plumbing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fixtures;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no tub</w:t>
      </w:r>
    </w:p>
    <w:p w14:paraId="36EF9E5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9. tub and shower tile material allowance (including tile, accent pieces, bullnose,</w:t>
      </w:r>
    </w:p>
    <w:p w14:paraId="219AEB7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grout, and surface mounted soap and shampoo platforms) = $_____ (approx.</w:t>
      </w:r>
    </w:p>
    <w:p w14:paraId="4F47147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___ sq feet x $4 per sq foot)</w:t>
      </w:r>
    </w:p>
    <w:p w14:paraId="74E9A8F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10. elongated 1.6 gpm or lower toilet</w:t>
      </w:r>
    </w:p>
    <w:p w14:paraId="4305113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11. full width mirror</w:t>
      </w:r>
    </w:p>
    <w:p w14:paraId="3471FEB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12. Customer to provide bathroom accessories and Builder to install</w:t>
      </w:r>
    </w:p>
    <w:p w14:paraId="1444770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Basement Bath</w:t>
      </w:r>
    </w:p>
    <w:p w14:paraId="2196761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1. stubbed for pedestal sink,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shower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and toilet</w:t>
      </w:r>
    </w:p>
    <w:p w14:paraId="243D65E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Laundry Room</w:t>
      </w:r>
    </w:p>
    <w:p w14:paraId="627B8AC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36” laundry tub cabinet base with Formica top; countertop allowance = $___</w:t>
      </w:r>
    </w:p>
    <w:p w14:paraId="388742F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60” cabinets over washer/dryer</w:t>
      </w:r>
    </w:p>
    <w:p w14:paraId="3821D02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laundry room cabinetry allowance = $____</w:t>
      </w:r>
    </w:p>
    <w:p w14:paraId="043C609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Options:</w:t>
      </w:r>
    </w:p>
    <w:p w14:paraId="1B5309B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for tile patterns and diagonal installation – add $1 per square foot</w:t>
      </w:r>
    </w:p>
    <w:p w14:paraId="5BA9023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for natural stone (travertine, tumbled marble, slate) tile – add $2 per</w:t>
      </w:r>
    </w:p>
    <w:p w14:paraId="7DC76D3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square foot (natural stone requires more sorting time, cutting time</w:t>
      </w:r>
    </w:p>
    <w:p w14:paraId="66B5EAB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[each piece must be cut with a tile saw] and all natural stone must be</w:t>
      </w:r>
    </w:p>
    <w:p w14:paraId="6BFB35F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sealed)</w:t>
      </w:r>
    </w:p>
    <w:p w14:paraId="1F53293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for built-in niches in tiled showers - add $100</w:t>
      </w:r>
    </w:p>
    <w:p w14:paraId="5461EC9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for benches in tiled showers – add $200</w:t>
      </w:r>
    </w:p>
    <w:p w14:paraId="4BBE381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upgrade powder room countertop to granite – add $____</w:t>
      </w:r>
    </w:p>
    <w:p w14:paraId="5B7BB9E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upgrade master bath countertop to granite – add $____</w:t>
      </w:r>
    </w:p>
    <w:p w14:paraId="3496C48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Notes/Questions:</w:t>
      </w:r>
    </w:p>
    <w:p w14:paraId="16FF50E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1.</w:t>
      </w:r>
    </w:p>
    <w:p w14:paraId="5BD09007" w14:textId="77777777" w:rsidR="008F1077" w:rsidRDefault="008F1077" w:rsidP="008F1077">
      <w:pPr>
        <w:pStyle w:val="Heading1"/>
      </w:pPr>
      <w:bookmarkStart w:id="34" w:name="_Toc80726021"/>
      <w:bookmarkStart w:id="35" w:name="_Toc108882375"/>
      <w:r>
        <w:t>Built-Ins and Shelving</w:t>
      </w:r>
      <w:bookmarkEnd w:id="34"/>
      <w:bookmarkEnd w:id="35"/>
    </w:p>
    <w:p w14:paraId="6B32470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Built-Ins</w:t>
      </w:r>
    </w:p>
    <w:p w14:paraId="02DB429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stereo cabinet in great room – location/design to be determined</w:t>
      </w:r>
    </w:p>
    <w:p w14:paraId="30956D8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2. bay window seat (to be hinged and open to storage below)</w:t>
      </w:r>
    </w:p>
    <w:p w14:paraId="6F98688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lower pullout drawer base for washer / dryer</w:t>
      </w:r>
    </w:p>
    <w:p w14:paraId="44EEFDA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 bookcases (36” x 7’ tall) with doors on base cabinet and shelving above</w:t>
      </w:r>
    </w:p>
    <w:p w14:paraId="1F84C34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flanking fireplace</w:t>
      </w:r>
    </w:p>
    <w:p w14:paraId="4343968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 built-in cabinetry allowance = $_____</w:t>
      </w:r>
    </w:p>
    <w:p w14:paraId="12F304A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6. built-in countertop allowance = $_____</w:t>
      </w:r>
    </w:p>
    <w:p w14:paraId="10053576" w14:textId="77777777" w:rsidR="008F1077" w:rsidRDefault="008F1077" w:rsidP="008F1077">
      <w:pPr>
        <w:pStyle w:val="Heading1"/>
      </w:pPr>
      <w:bookmarkStart w:id="36" w:name="_Toc80726022"/>
      <w:bookmarkStart w:id="37" w:name="_Toc108882376"/>
      <w:r>
        <w:t>Shelving</w:t>
      </w:r>
      <w:bookmarkEnd w:id="36"/>
      <w:bookmarkEnd w:id="37"/>
    </w:p>
    <w:p w14:paraId="32E0A05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closet shelving to be pine and stained / finished to match trim; no wire</w:t>
      </w:r>
    </w:p>
    <w:p w14:paraId="6E743DD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shelving</w:t>
      </w:r>
    </w:p>
    <w:p w14:paraId="7C74395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open shelving in 2</w:t>
      </w:r>
      <w:r>
        <w:rPr>
          <w:rFonts w:ascii="TimesNewRomanPSMT" w:hAnsi="TimesNewRomanPSMT" w:cs="TimesNewRomanPSMT"/>
          <w:color w:val="000000"/>
          <w:sz w:val="16"/>
          <w:szCs w:val="16"/>
        </w:rPr>
        <w:t xml:space="preserve">nd </w:t>
      </w:r>
      <w:r>
        <w:rPr>
          <w:rFonts w:ascii="TimesNewRomanPSMT" w:hAnsi="TimesNewRomanPSMT" w:cs="TimesNewRomanPSMT"/>
          <w:color w:val="000000"/>
          <w:sz w:val="24"/>
          <w:szCs w:val="24"/>
        </w:rPr>
        <w:t>floor linen closet</w:t>
      </w:r>
    </w:p>
    <w:p w14:paraId="11C8A44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linen shelving in master closet</w:t>
      </w:r>
    </w:p>
    <w:p w14:paraId="59534AB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Berg Mountain Homes – copyright 2005 to present Proposal</w:t>
      </w:r>
    </w:p>
    <w:p w14:paraId="6B66A2F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______ proposal page 13 of 21 customer initials _____ _____</w:t>
      </w:r>
    </w:p>
    <w:p w14:paraId="5B872FC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builder initials _____</w:t>
      </w:r>
    </w:p>
    <w:p w14:paraId="6C3FDE5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 rod and shelf in 2</w:t>
      </w:r>
      <w:r>
        <w:rPr>
          <w:rFonts w:ascii="TimesNewRomanPSMT" w:hAnsi="TimesNewRomanPSMT" w:cs="TimesNewRomanPSMT"/>
          <w:color w:val="000000"/>
          <w:sz w:val="16"/>
          <w:szCs w:val="16"/>
        </w:rPr>
        <w:t xml:space="preserve">nd </w:t>
      </w:r>
      <w:r>
        <w:rPr>
          <w:rFonts w:ascii="TimesNewRomanPSMT" w:hAnsi="TimesNewRomanPSMT" w:cs="TimesNewRomanPSMT"/>
          <w:color w:val="000000"/>
          <w:sz w:val="24"/>
          <w:szCs w:val="24"/>
        </w:rPr>
        <w:t>floor bedroom closet</w:t>
      </w:r>
    </w:p>
    <w:p w14:paraId="6941D10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 rod and shelf in mud room coat closet</w:t>
      </w:r>
    </w:p>
    <w:p w14:paraId="1CFBD0B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6. pantry shelving (5 unit’s x 18” deep)</w:t>
      </w:r>
    </w:p>
    <w:p w14:paraId="038366B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Notes/Questions:</w:t>
      </w:r>
    </w:p>
    <w:p w14:paraId="6308004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1.</w:t>
      </w:r>
    </w:p>
    <w:p w14:paraId="44FE7091" w14:textId="77777777" w:rsidR="008F1077" w:rsidRDefault="008F1077" w:rsidP="008F1077">
      <w:pPr>
        <w:pStyle w:val="Heading1"/>
      </w:pPr>
      <w:bookmarkStart w:id="38" w:name="_Toc80726023"/>
      <w:bookmarkStart w:id="39" w:name="_Toc108882377"/>
      <w:r>
        <w:t>Plumbing</w:t>
      </w:r>
      <w:bookmarkEnd w:id="38"/>
      <w:bookmarkEnd w:id="39"/>
    </w:p>
    <w:p w14:paraId="703131E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thankless hot water heater</w:t>
      </w:r>
    </w:p>
    <w:p w14:paraId="2A556DB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electric hot water heater with cutoff switch in laundry room</w:t>
      </w:r>
    </w:p>
    <w:p w14:paraId="2A5E37C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pre-plumb for water softener in case needed in the future</w:t>
      </w:r>
    </w:p>
    <w:p w14:paraId="7B8EBFA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 floor drain in mechanical room</w:t>
      </w:r>
    </w:p>
    <w:p w14:paraId="2E5A8AB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 two outside frost proof hose bibs</w:t>
      </w:r>
    </w:p>
    <w:p w14:paraId="628922E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6. exterior hose bibs to be on separate shutoff</w:t>
      </w:r>
    </w:p>
    <w:p w14:paraId="420C617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7. pre-plumb for future wet bar in rec room (directly behind bathroom)</w:t>
      </w:r>
    </w:p>
    <w:p w14:paraId="7002F30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8. pre-plumb for future bathroom in basement (toilet, vanity, shower)</w:t>
      </w:r>
    </w:p>
    <w:p w14:paraId="3C316E1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9. pre-plumb for sink in future outside kitchen area</w:t>
      </w:r>
    </w:p>
    <w:p w14:paraId="4F59449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10. kitchen sink water purifier hookup</w:t>
      </w:r>
    </w:p>
    <w:p w14:paraId="2EA945B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11. additional plumbing = $150 per drop</w:t>
      </w:r>
    </w:p>
    <w:p w14:paraId="2EE3ACA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a hose bib = 1 leg</w:t>
      </w:r>
    </w:p>
    <w:p w14:paraId="6F629D1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an additional showerhead in an existing shower = 1 drop</w:t>
      </w:r>
    </w:p>
    <w:p w14:paraId="3530635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a fixture with a drain = 2 drops</w:t>
      </w:r>
    </w:p>
    <w:p w14:paraId="1C5F526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Tub and Shower Allowance - $_____ (approx. item costs below)</w:t>
      </w:r>
    </w:p>
    <w:p w14:paraId="0FE803F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(1) jetted tub - $850</w:t>
      </w:r>
    </w:p>
    <w:p w14:paraId="52EC10F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(1) drop-in tub / shower combination - $600</w:t>
      </w:r>
    </w:p>
    <w:p w14:paraId="45529F9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(2) tubs - $800</w:t>
      </w:r>
    </w:p>
    <w:p w14:paraId="0DC1BDA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Plumbing Fixture Allowance - $_____ (approx. item costs below)</w:t>
      </w:r>
    </w:p>
    <w:p w14:paraId="5C964A7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(4) toilets (elongated) - $800</w:t>
      </w:r>
    </w:p>
    <w:p w14:paraId="0CB2E4E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(2) bathroom sinks - $200 (cultured marble tops have integrated sinks)</w:t>
      </w:r>
    </w:p>
    <w:p w14:paraId="46039A6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(1) powder room pedestal sink - $200</w:t>
      </w:r>
    </w:p>
    <w:p w14:paraId="1347354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(5) bathroom faucets - $750</w:t>
      </w:r>
    </w:p>
    <w:p w14:paraId="2DD32EF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(2) shower faucets - $400</w:t>
      </w:r>
    </w:p>
    <w:p w14:paraId="19BEB67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(1) full-body shower system - $1,250</w:t>
      </w:r>
    </w:p>
    <w:p w14:paraId="4469E3A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(1) roman/tub faucet - $350</w:t>
      </w:r>
    </w:p>
    <w:p w14:paraId="2D4FF01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(1) kitchen sink (cast iron or acrylic undercount) - $500</w:t>
      </w:r>
    </w:p>
    <w:p w14:paraId="6EB9609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(1) kitchen sink (stainless) - $300</w:t>
      </w:r>
    </w:p>
    <w:p w14:paraId="58BB655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(1) kitchen sink (farmhouse/apron front) - $1,000</w:t>
      </w:r>
    </w:p>
    <w:p w14:paraId="282B5E0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(1) kitchen faucet - $300</w:t>
      </w:r>
    </w:p>
    <w:p w14:paraId="22C3C8F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(1) prep sink (stainless undercount) - $150</w:t>
      </w:r>
    </w:p>
    <w:p w14:paraId="4C01F7C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(1) prep sink faucet - $150</w:t>
      </w:r>
    </w:p>
    <w:p w14:paraId="028ABE9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• (1) laundry tub - $100</w:t>
      </w:r>
    </w:p>
    <w:p w14:paraId="1FBF97E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(1) laundry tub faucet - $100</w:t>
      </w:r>
    </w:p>
    <w:p w14:paraId="14325C7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(1) garbage disposal - $150 (note: septic systems are sensitive to the</w:t>
      </w:r>
    </w:p>
    <w:p w14:paraId="6B124E3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types of waste entering the system and while using a disposal is</w:t>
      </w:r>
    </w:p>
    <w:p w14:paraId="38509AE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Berg Mountain Homes – copyright 2005 to present Proposal</w:t>
      </w:r>
    </w:p>
    <w:p w14:paraId="07529B6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______ proposal page 14 of 21 customer initials _____ _____</w:t>
      </w:r>
    </w:p>
    <w:p w14:paraId="0720AD5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builder initials _____</w:t>
      </w:r>
    </w:p>
    <w:p w14:paraId="0BA5A95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acceptable, it is important to be educated on its effect on your septic</w:t>
      </w:r>
    </w:p>
    <w:p w14:paraId="6D5D0DF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system as well as on the proper care and maintenance of the system)</w:t>
      </w:r>
    </w:p>
    <w:p w14:paraId="25EDCDD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Notes/Questions:</w:t>
      </w:r>
    </w:p>
    <w:p w14:paraId="2EFF915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1.</w:t>
      </w:r>
    </w:p>
    <w:p w14:paraId="1D77B2B0" w14:textId="77777777" w:rsidR="008F1077" w:rsidRDefault="008F1077" w:rsidP="008F1077">
      <w:pPr>
        <w:pStyle w:val="Heading1"/>
      </w:pPr>
      <w:bookmarkStart w:id="40" w:name="_Toc80726024"/>
      <w:bookmarkStart w:id="41" w:name="_Toc108882378"/>
      <w:r>
        <w:t>Electrical</w:t>
      </w:r>
      <w:bookmarkEnd w:id="40"/>
      <w:bookmarkEnd w:id="41"/>
    </w:p>
    <w:p w14:paraId="140EDBF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minimum 200-amp electrical service</w:t>
      </w:r>
    </w:p>
    <w:p w14:paraId="191A286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four external electrical outlets</w:t>
      </w:r>
    </w:p>
    <w:p w14:paraId="1B8D4A7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transfer switch for portable generator; Customer to provide list of circuits</w:t>
      </w:r>
    </w:p>
    <w:p w14:paraId="166F916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that will run from generator</w:t>
      </w:r>
    </w:p>
    <w:p w14:paraId="5129D6C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 speaker wiring at 4 external locations on deck and run to central location in</w:t>
      </w:r>
    </w:p>
    <w:p w14:paraId="4D21C9F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home</w:t>
      </w:r>
    </w:p>
    <w:p w14:paraId="244DE69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 pre-wire for 5.1 or 7.1 media in great room with rear speakers, sub-woofer</w:t>
      </w:r>
    </w:p>
    <w:p w14:paraId="5B9505B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and TV mounted over fireplace; run wires to central location to be</w:t>
      </w:r>
    </w:p>
    <w:p w14:paraId="7F09919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determined</w:t>
      </w:r>
    </w:p>
    <w:p w14:paraId="2D23A36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6. neither the cost of nor the installation of any audio / video equipment</w:t>
      </w:r>
    </w:p>
    <w:p w14:paraId="4B4073F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(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including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but not limited to speakers, components, volume controls, remote</w:t>
      </w:r>
    </w:p>
    <w:p w14:paraId="02ADCAD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sensing or termination units, mounting brackets, racks, etc) is included</w:t>
      </w:r>
    </w:p>
    <w:p w14:paraId="604C24A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7. (1) floor outlet in concrete slab in basement</w:t>
      </w:r>
    </w:p>
    <w:p w14:paraId="6425EBA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8. (1) floor outlet in great room floor</w:t>
      </w:r>
    </w:p>
    <w:p w14:paraId="1DCDB11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9. one phone jack</w:t>
      </w:r>
    </w:p>
    <w:p w14:paraId="770EC5B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10. one television drop in each bedroom and in great room</w:t>
      </w:r>
    </w:p>
    <w:p w14:paraId="0CC511C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11. switched outlets in all bedrooms</w:t>
      </w:r>
    </w:p>
    <w:p w14:paraId="7F4877A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12. wall outlets to code</w:t>
      </w:r>
    </w:p>
    <w:p w14:paraId="1A242D5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13. additional wiring = $50 per leg</w:t>
      </w:r>
    </w:p>
    <w:p w14:paraId="78ED635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an outlet = 1 leg</w:t>
      </w:r>
    </w:p>
    <w:p w14:paraId="4609B60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a light with a switch = 2 legs</w:t>
      </w:r>
    </w:p>
    <w:p w14:paraId="7D9A3E2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a light added on an existing switch = 1 leg</w:t>
      </w:r>
    </w:p>
    <w:p w14:paraId="215057A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a phone jack = 1 leg</w:t>
      </w:r>
    </w:p>
    <w:p w14:paraId="223FA61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an additional TV location = 2 legs (since we bring to wires to each</w:t>
      </w:r>
    </w:p>
    <w:p w14:paraId="7ED2B27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location)</w:t>
      </w:r>
    </w:p>
    <w:p w14:paraId="741471D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•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speaker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drop = 1 leg per speaker</w:t>
      </w:r>
    </w:p>
    <w:p w14:paraId="4F60286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•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speaker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drop with intermediate volume control = 2 legs</w:t>
      </w:r>
    </w:p>
    <w:p w14:paraId="36FA2B5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14. standard toggle switches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with the exception of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dimmer switches in key areas</w:t>
      </w:r>
    </w:p>
    <w:p w14:paraId="365E80F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15. standard switch and outlet cover plates</w:t>
      </w:r>
    </w:p>
    <w:p w14:paraId="6286C9C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16. pre-wiring of hot tub sub-panel (does not include labor or material to</w:t>
      </w:r>
    </w:p>
    <w:p w14:paraId="67F740F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connect to hot tub and does not include breaker in electrical panel as breaker</w:t>
      </w:r>
    </w:p>
    <w:p w14:paraId="138418A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size varies by hot tub manufacturer/model)</w:t>
      </w:r>
    </w:p>
    <w:p w14:paraId="4DB1843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17. pre-wiring for fireplace blowers</w:t>
      </w:r>
    </w:p>
    <w:p w14:paraId="2E2B41B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18. pre-wiring for whirlpool tub heater</w:t>
      </w:r>
    </w:p>
    <w:p w14:paraId="4C85321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19. pre-wiring for wet bar fridge</w:t>
      </w:r>
    </w:p>
    <w:p w14:paraId="2CDEAA8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20. pre-wiring for flat screen TV above great room fireplace – including</w:t>
      </w:r>
    </w:p>
    <w:p w14:paraId="75414D5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extension of wiring to remote location of audio/video components</w:t>
      </w:r>
    </w:p>
    <w:p w14:paraId="6541014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21. pre-wiring for television outlets, phone outlets and satellite dish</w:t>
      </w:r>
    </w:p>
    <w:p w14:paraId="09DC138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22. pre-wiring for satellite internet to central wireless router location</w:t>
      </w:r>
    </w:p>
    <w:p w14:paraId="5AE62E7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Berg Mountain Homes – copyright 2005 to present Proposal</w:t>
      </w:r>
    </w:p>
    <w:p w14:paraId="4B91277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______ proposal page 15 of 21 customer initials _____ _____</w:t>
      </w:r>
    </w:p>
    <w:p w14:paraId="1AA45F8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builder initials _____</w:t>
      </w:r>
    </w:p>
    <w:p w14:paraId="2EF12FE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23. termination of phone lines and telephone punch block in mechanical room</w:t>
      </w:r>
    </w:p>
    <w:p w14:paraId="75C6BE4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24. all tv and phone drops run to central location in the mechanical room</w:t>
      </w:r>
    </w:p>
    <w:p w14:paraId="647E871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Lighting and Fans Allowance - $_____ total (approx. item costs below):</w:t>
      </w:r>
    </w:p>
    <w:p w14:paraId="6510E9A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(1) dining room light - $250</w:t>
      </w:r>
    </w:p>
    <w:p w14:paraId="54E067E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(1) foyer hanging light - $150</w:t>
      </w:r>
    </w:p>
    <w:p w14:paraId="3FFF30F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(1) kitchen island hanging 3 light fixture - $150</w:t>
      </w:r>
    </w:p>
    <w:p w14:paraId="3C06F72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(3) kitchen pendant lights over barstool area = $300</w:t>
      </w:r>
    </w:p>
    <w:p w14:paraId="7243A70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(5) bathroom vanity lights - $500</w:t>
      </w:r>
    </w:p>
    <w:p w14:paraId="286C4D1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(2) bathroom ceiling lights (master bath and guest bath) - $100</w:t>
      </w:r>
    </w:p>
    <w:p w14:paraId="5DD5CA5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(5) interior fans with light kits and light/fan on separate switch (1</w:t>
      </w:r>
    </w:p>
    <w:p w14:paraId="6DBF34E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master bedroom, 2 guest bedrooms, 1 great room) - $750</w:t>
      </w:r>
    </w:p>
    <w:p w14:paraId="5B5E6E7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(2) exterior fans under covered porch - $400</w:t>
      </w:r>
    </w:p>
    <w:p w14:paraId="50BFD91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(2) sconces (stairs between 1</w:t>
      </w:r>
      <w:r>
        <w:rPr>
          <w:rFonts w:ascii="TimesNewRomanPSMT" w:hAnsi="TimesNewRomanPSMT" w:cs="TimesNewRomanPSMT"/>
          <w:color w:val="000000"/>
          <w:sz w:val="16"/>
          <w:szCs w:val="16"/>
        </w:rPr>
        <w:t xml:space="preserve">st </w:t>
      </w:r>
      <w:r>
        <w:rPr>
          <w:rFonts w:ascii="TimesNewRomanPSMT" w:hAnsi="TimesNewRomanPSMT" w:cs="TimesNewRomanPSMT"/>
          <w:color w:val="000000"/>
          <w:sz w:val="24"/>
          <w:szCs w:val="24"/>
        </w:rPr>
        <w:t>and 2</w:t>
      </w:r>
      <w:r>
        <w:rPr>
          <w:rFonts w:ascii="TimesNewRomanPSMT" w:hAnsi="TimesNewRomanPSMT" w:cs="TimesNewRomanPSMT"/>
          <w:color w:val="000000"/>
          <w:sz w:val="16"/>
          <w:szCs w:val="16"/>
        </w:rPr>
        <w:t xml:space="preserve">nd </w:t>
      </w:r>
      <w:r>
        <w:rPr>
          <w:rFonts w:ascii="TimesNewRomanPSMT" w:hAnsi="TimesNewRomanPSMT" w:cs="TimesNewRomanPSMT"/>
          <w:color w:val="000000"/>
          <w:sz w:val="24"/>
          <w:szCs w:val="24"/>
        </w:rPr>
        <w:t>floor) - $150</w:t>
      </w:r>
    </w:p>
    <w:p w14:paraId="6AF9153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• (2)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spot lights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(over great room fireplace) - $100</w:t>
      </w:r>
    </w:p>
    <w:p w14:paraId="70B0879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(5) exterior wall mounted lights (2 either side of garage door, 2 either</w:t>
      </w:r>
    </w:p>
    <w:p w14:paraId="3F4FBD1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side of great room entry door, 1 with motion sensor next to kitchen</w:t>
      </w:r>
    </w:p>
    <w:p w14:paraId="711635E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entry door) - $250</w:t>
      </w:r>
    </w:p>
    <w:p w14:paraId="7C1FE11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(1) doorbell/chime - $100</w:t>
      </w:r>
    </w:p>
    <w:p w14:paraId="6E0B5CD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Builder Provided Lighting - These items will not be part of the allowance:</w:t>
      </w:r>
    </w:p>
    <w:p w14:paraId="44F4849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(2) flood lights with motion sensor</w:t>
      </w:r>
    </w:p>
    <w:p w14:paraId="738F2D0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(4) flood lights without motion sensors</w:t>
      </w:r>
    </w:p>
    <w:p w14:paraId="56C065A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(4) utility/closet lights (master closet, guest closet, guest closet, pantry)</w:t>
      </w:r>
    </w:p>
    <w:p w14:paraId="2E07889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– finish to match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door knobs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/hinges</w:t>
      </w:r>
    </w:p>
    <w:p w14:paraId="720EC33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(2) under cabinet lights in kitchen</w:t>
      </w:r>
    </w:p>
    <w:p w14:paraId="3B63288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(1) over sink light in kitchen</w:t>
      </w:r>
    </w:p>
    <w:p w14:paraId="6617D63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above cabinet accent lighting in kitchen</w:t>
      </w:r>
    </w:p>
    <w:p w14:paraId="3B827EE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(8) recessed can lights in basement (2 exercise room, 4 offices, 2</w:t>
      </w:r>
    </w:p>
    <w:p w14:paraId="184C671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laundry, 2 on stairs to main) – white trim kit</w:t>
      </w:r>
    </w:p>
    <w:p w14:paraId="461B0BF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(10) recessed can lights on 1</w:t>
      </w:r>
      <w:r>
        <w:rPr>
          <w:rFonts w:ascii="TimesNewRomanPSMT" w:hAnsi="TimesNewRomanPSMT" w:cs="TimesNewRomanPSMT"/>
          <w:color w:val="000000"/>
          <w:sz w:val="16"/>
          <w:szCs w:val="16"/>
        </w:rPr>
        <w:t xml:space="preserve">st </w:t>
      </w:r>
      <w:r>
        <w:rPr>
          <w:rFonts w:ascii="TimesNewRomanPSMT" w:hAnsi="TimesNewRomanPSMT" w:cs="TimesNewRomanPSMT"/>
          <w:color w:val="000000"/>
          <w:sz w:val="24"/>
          <w:szCs w:val="24"/>
        </w:rPr>
        <w:t>floor (4 hallways, 6 kitchen)</w:t>
      </w:r>
    </w:p>
    <w:p w14:paraId="16A7925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(3) recessed can lights on 2</w:t>
      </w:r>
      <w:r>
        <w:rPr>
          <w:rFonts w:ascii="TimesNewRomanPSMT" w:hAnsi="TimesNewRomanPSMT" w:cs="TimesNewRomanPSMT"/>
          <w:color w:val="000000"/>
          <w:sz w:val="16"/>
          <w:szCs w:val="16"/>
        </w:rPr>
        <w:t xml:space="preserve">nd </w:t>
      </w:r>
      <w:r>
        <w:rPr>
          <w:rFonts w:ascii="TimesNewRomanPSMT" w:hAnsi="TimesNewRomanPSMT" w:cs="TimesNewRomanPSMT"/>
          <w:color w:val="000000"/>
          <w:sz w:val="24"/>
          <w:szCs w:val="24"/>
        </w:rPr>
        <w:t>floor (hallway)</w:t>
      </w:r>
    </w:p>
    <w:p w14:paraId="35A624F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• (2) recessed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spot lights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(over basement fireplace)</w:t>
      </w:r>
    </w:p>
    <w:p w14:paraId="41E5004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(4) shower recessed can lights (2 master shower, 2 guest shower)</w:t>
      </w:r>
    </w:p>
    <w:p w14:paraId="0947A65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(1) bare bulb (mechanical room)</w:t>
      </w:r>
    </w:p>
    <w:p w14:paraId="1CC6151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(2) vents (powder room, master bathroom)</w:t>
      </w:r>
    </w:p>
    <w:p w14:paraId="76236B3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(2) combo heat / vent / light units (guest bathrooms)</w:t>
      </w:r>
    </w:p>
    <w:p w14:paraId="47D4293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(2) long fluorescents (garage)</w:t>
      </w:r>
    </w:p>
    <w:p w14:paraId="313E0AE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(4) short fluorescents (mud room closet, 2 upstairs bedroom closet,</w:t>
      </w:r>
    </w:p>
    <w:p w14:paraId="34353DA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under stairs closet in basement)</w:t>
      </w:r>
    </w:p>
    <w:p w14:paraId="798ADB3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(1) garage door opener</w:t>
      </w:r>
    </w:p>
    <w:p w14:paraId="5F0821D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receptacle in center of rec room area for future pool table light</w:t>
      </w:r>
    </w:p>
    <w:p w14:paraId="56065D8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smoke detectors as required by code</w:t>
      </w:r>
    </w:p>
    <w:p w14:paraId="4D3E5DD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carbon monoxide detectors (1 per floor)</w:t>
      </w:r>
    </w:p>
    <w:p w14:paraId="6CA275C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all can trim kits to be white with exception of trim kits on wood</w:t>
      </w:r>
    </w:p>
    <w:p w14:paraId="2F8DB62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ceilings;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these will be ___________ to match the ___________</w:t>
      </w:r>
    </w:p>
    <w:p w14:paraId="6A92B67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Berg Mountain Homes – copyright 2005 to present Proposal</w:t>
      </w:r>
    </w:p>
    <w:p w14:paraId="196FA09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______ proposal page 16 of 21 customer initials _____ _____</w:t>
      </w:r>
    </w:p>
    <w:p w14:paraId="6A70B01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builder initials _____</w:t>
      </w:r>
    </w:p>
    <w:p w14:paraId="00218B5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all cans to be insulation contact</w:t>
      </w:r>
    </w:p>
    <w:p w14:paraId="21EBB95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all incandescent and fluorescent bulbs</w:t>
      </w:r>
    </w:p>
    <w:p w14:paraId="6B32EB1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Options:</w:t>
      </w:r>
    </w:p>
    <w:p w14:paraId="1B70E1F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electric radiant floor heat in master bathroom (not including closet) –</w:t>
      </w:r>
    </w:p>
    <w:p w14:paraId="54988A4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add $______</w:t>
      </w:r>
    </w:p>
    <w:p w14:paraId="7AFDBAA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pre-wire for alarm system (up to 12 devices) - $500</w:t>
      </w:r>
    </w:p>
    <w:p w14:paraId="72EF8CD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Notes/Questions:</w:t>
      </w:r>
    </w:p>
    <w:p w14:paraId="6AFACFA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lastRenderedPageBreak/>
        <w:t>1.</w:t>
      </w:r>
    </w:p>
    <w:p w14:paraId="32FDE2E9" w14:textId="77777777" w:rsidR="008F1077" w:rsidRDefault="008F1077" w:rsidP="008F1077">
      <w:pPr>
        <w:pStyle w:val="Heading1"/>
      </w:pPr>
      <w:bookmarkStart w:id="42" w:name="_Toc80726025"/>
      <w:bookmarkStart w:id="43" w:name="_Toc108882379"/>
      <w:r>
        <w:t>HVAC and Utilities</w:t>
      </w:r>
      <w:bookmarkEnd w:id="42"/>
      <w:bookmarkEnd w:id="43"/>
    </w:p>
    <w:p w14:paraId="50F6CE0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full contained mechanical room with gas hookups, water shutoff,</w:t>
      </w:r>
    </w:p>
    <w:p w14:paraId="2749A92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telecommunication hookups, satellite distribution, electrical panel, HVAC and</w:t>
      </w:r>
    </w:p>
    <w:p w14:paraId="4FEBC84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water heater</w:t>
      </w:r>
    </w:p>
    <w:p w14:paraId="236F876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electric heat pump – single unit with variable speed air handler and 3 zones</w:t>
      </w:r>
    </w:p>
    <w:p w14:paraId="08AAC0C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(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one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for each floor); minimum 13 SEER</w:t>
      </w:r>
    </w:p>
    <w:p w14:paraId="19B17E6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energy recovery ventilator for bringing fresh air into house</w:t>
      </w:r>
    </w:p>
    <w:p w14:paraId="494A606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 HVAC allowance (including ventilator) = $_____</w:t>
      </w:r>
    </w:p>
    <w:p w14:paraId="4560167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 venting to exterior:</w:t>
      </w:r>
    </w:p>
    <w:p w14:paraId="124BD4E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a. dryer vent (including recessed dryer vent box)</w:t>
      </w:r>
    </w:p>
    <w:p w14:paraId="0232DEA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b. range vent to exterior</w:t>
      </w:r>
    </w:p>
    <w:p w14:paraId="7493C25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c. bathroom vents</w:t>
      </w:r>
    </w:p>
    <w:p w14:paraId="63938D7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Options:</w:t>
      </w:r>
    </w:p>
    <w:p w14:paraId="2EA7544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geothermal HVAC system – add approximately $______ additional cost</w:t>
      </w:r>
    </w:p>
    <w:p w14:paraId="6458917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whole house humidifier attached to HVAC system – add $______</w:t>
      </w:r>
    </w:p>
    <w:p w14:paraId="34D1572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enhanced HVAC air filter (replaceable 5” media filter) – add $______</w:t>
      </w:r>
    </w:p>
    <w:p w14:paraId="5E0838B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air purifier (electrostatic with serviceable filter) – add $_______</w:t>
      </w:r>
    </w:p>
    <w:p w14:paraId="7C75D43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upgraded floor registers (brushed nickel / oil rubbed bronze) – add $300</w:t>
      </w:r>
    </w:p>
    <w:p w14:paraId="4F5B6A9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Notes/Questions:</w:t>
      </w:r>
    </w:p>
    <w:p w14:paraId="0114313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1.</w:t>
      </w:r>
    </w:p>
    <w:p w14:paraId="7EAFE995" w14:textId="77777777" w:rsidR="008F1077" w:rsidRDefault="008F1077" w:rsidP="008F1077">
      <w:pPr>
        <w:pStyle w:val="Heading1"/>
      </w:pPr>
      <w:bookmarkStart w:id="44" w:name="_Toc80726026"/>
      <w:bookmarkStart w:id="45" w:name="_Toc108882380"/>
      <w:r>
        <w:t>Fireplaces</w:t>
      </w:r>
      <w:bookmarkEnd w:id="44"/>
      <w:bookmarkEnd w:id="45"/>
    </w:p>
    <w:p w14:paraId="3DA0EF9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master bedroom fireplace – gas burning corner fireplace; vented directly</w:t>
      </w:r>
    </w:p>
    <w:p w14:paraId="62145FF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through outside wall; sheetrock front, wood trim and oversized wood top</w:t>
      </w:r>
    </w:p>
    <w:p w14:paraId="42B2D7C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great room fireplace – gas burning fireplace; vented through roof with no</w:t>
      </w:r>
    </w:p>
    <w:p w14:paraId="620CE4F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chimney; full height artificial stacked rock masonry with hearth and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mantle;</w:t>
      </w:r>
      <w:proofErr w:type="gramEnd"/>
    </w:p>
    <w:p w14:paraId="23B8418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top of firebox opening to be arched with keystone and voussoirs on either side</w:t>
      </w:r>
    </w:p>
    <w:p w14:paraId="6EB7A10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of the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keystone;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hidden wiring and installation of Customer provided support</w:t>
      </w:r>
    </w:p>
    <w:p w14:paraId="15AA5FF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brackets for future flat screen TV</w:t>
      </w:r>
    </w:p>
    <w:p w14:paraId="4430647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fireplace allowance (allowance covers all costs except installation – including</w:t>
      </w:r>
    </w:p>
    <w:p w14:paraId="0F8B0BF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firebox, inserts, face/face kit, log set, andirons, starter, blower, auxiliary</w:t>
      </w:r>
    </w:p>
    <w:p w14:paraId="6457ABD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blower, remote, thermostat, conversion to propane, all piping, termination</w:t>
      </w:r>
    </w:p>
    <w:p w14:paraId="1267790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caps and wood mantles) = $_____</w:t>
      </w:r>
    </w:p>
    <w:p w14:paraId="2699A31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Berg Mountain Homes – copyright 2005 to present Proposal</w:t>
      </w:r>
    </w:p>
    <w:p w14:paraId="6F122B4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______ proposal page 17 of 21 customer initials _____ _____</w:t>
      </w:r>
    </w:p>
    <w:p w14:paraId="27141E8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builder initials _____</w:t>
      </w:r>
    </w:p>
    <w:p w14:paraId="49E4477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 fireplace masonry allowance (allowance includes cost of all materials and</w:t>
      </w:r>
    </w:p>
    <w:p w14:paraId="55963D9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installation of fireplace rockwork,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hearth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and mantle) = $____; including cost</w:t>
      </w:r>
    </w:p>
    <w:p w14:paraId="7FC61E9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of wood mantle, arched firebox opening and recessed area for TV</w:t>
      </w:r>
    </w:p>
    <w:p w14:paraId="6E8FE13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Notes/Questions:</w:t>
      </w:r>
    </w:p>
    <w:p w14:paraId="20C0DA7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1.</w:t>
      </w:r>
    </w:p>
    <w:p w14:paraId="218A0A6F" w14:textId="77777777" w:rsidR="008F1077" w:rsidRDefault="008F1077" w:rsidP="008F1077">
      <w:pPr>
        <w:pStyle w:val="Heading1"/>
      </w:pPr>
      <w:bookmarkStart w:id="46" w:name="_Toc80726027"/>
      <w:bookmarkStart w:id="47" w:name="_Toc108882381"/>
      <w:r>
        <w:t>Gas Piping</w:t>
      </w:r>
      <w:bookmarkEnd w:id="46"/>
      <w:bookmarkEnd w:id="47"/>
    </w:p>
    <w:p w14:paraId="47BEF9D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installation of propane manifold in mechanical room with a stub out to</w:t>
      </w:r>
    </w:p>
    <w:p w14:paraId="0482E1A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exterior of home (for future connection to tank) and distribution to the</w:t>
      </w:r>
    </w:p>
    <w:p w14:paraId="2C17A0E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following areas (with shutoffs at each location):</w:t>
      </w:r>
    </w:p>
    <w:p w14:paraId="2183B01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laundry room for dryer</w:t>
      </w:r>
    </w:p>
    <w:p w14:paraId="5406CF0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thankless hot water heater</w:t>
      </w:r>
    </w:p>
    <w:p w14:paraId="2440F84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kitchen stove</w:t>
      </w:r>
    </w:p>
    <w:p w14:paraId="6B810F6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two fireplaces</w:t>
      </w:r>
    </w:p>
    <w:p w14:paraId="513A012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• grill on deck</w:t>
      </w:r>
    </w:p>
    <w:p w14:paraId="394AD0F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2. additional gas locations are $300 per drop</w:t>
      </w:r>
    </w:p>
    <w:p w14:paraId="063F7C7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Customer to contract with local propane supplier to purchase or lease propane</w:t>
      </w:r>
    </w:p>
    <w:p w14:paraId="4C9751F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tank and arrange for gas delivery contract; Builder to bury propane if</w:t>
      </w:r>
    </w:p>
    <w:p w14:paraId="6430AEB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delivered prior to final grading; Customer to arrange for hookup of propane</w:t>
      </w:r>
    </w:p>
    <w:p w14:paraId="3AACC7C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tank to house and startup of fireplaces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subsequent to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occupancy</w:t>
      </w:r>
    </w:p>
    <w:p w14:paraId="1179EB5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Notes/Questions:</w:t>
      </w:r>
    </w:p>
    <w:p w14:paraId="0D459F8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>
        <w:rPr>
          <w:rFonts w:ascii="TimesNewRomanPSMT" w:hAnsi="TimesNewRomanPSMT" w:cs="TimesNewRomanPSMT"/>
          <w:color w:val="FF0000"/>
          <w:sz w:val="24"/>
          <w:szCs w:val="24"/>
        </w:rPr>
        <w:t>1.</w:t>
      </w:r>
    </w:p>
    <w:p w14:paraId="4306BA3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bookmarkStart w:id="48" w:name="_Toc80726028"/>
      <w:bookmarkStart w:id="49" w:name="_Toc108882382"/>
      <w:r w:rsidRPr="009C2F5F">
        <w:rPr>
          <w:rStyle w:val="Heading1Char"/>
        </w:rPr>
        <w:t>Job Costs</w:t>
      </w:r>
      <w:bookmarkEnd w:id="48"/>
      <w:bookmarkEnd w:id="49"/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(included in estimate)</w:t>
      </w:r>
    </w:p>
    <w:p w14:paraId="7423A41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applicable building permits (excluding well and septic permits, if</w:t>
      </w:r>
    </w:p>
    <w:p w14:paraId="165A7F0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applicable)</w:t>
      </w:r>
    </w:p>
    <w:p w14:paraId="28C777B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temporary electrical hookup from transformer if transformer is within 250</w:t>
      </w:r>
    </w:p>
    <w:p w14:paraId="0748C1B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feet of house; Customer is responsible for costs of bringing transformer to</w:t>
      </w:r>
    </w:p>
    <w:p w14:paraId="0D3B296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within 250 feet of house (this is not included because it customarily</w:t>
      </w:r>
    </w:p>
    <w:p w14:paraId="31AEF05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provided by the developer)</w:t>
      </w:r>
    </w:p>
    <w:p w14:paraId="1F46F06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temporary electricity usage while house is under construction as well as</w:t>
      </w:r>
    </w:p>
    <w:p w14:paraId="7F808A9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permanent electrical hookup</w:t>
      </w:r>
    </w:p>
    <w:p w14:paraId="0152668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Note: at start of project, Customer agrees to set up an account with</w:t>
      </w:r>
    </w:p>
    <w:p w14:paraId="51350E0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the local power company in Customer’s name and will receive and</w:t>
      </w:r>
    </w:p>
    <w:p w14:paraId="7B6733F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pay bills each month (including cost for permanent power</w:t>
      </w:r>
    </w:p>
    <w:p w14:paraId="4140D2A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hookup); at end of project and upon receipt of bill copies, Builder</w:t>
      </w:r>
    </w:p>
    <w:p w14:paraId="6EDF628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will deduct these costs from amounts owed by Customer</w:t>
      </w:r>
    </w:p>
    <w:p w14:paraId="0AD2F46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 job toilet during duration of project</w:t>
      </w:r>
    </w:p>
    <w:p w14:paraId="59F647D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 cleanup of job site and inside of home prior to occupancy</w:t>
      </w:r>
    </w:p>
    <w:p w14:paraId="582DEC3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6. builder’s risk insurance (covering the value of the unfinished house - $5,000</w:t>
      </w:r>
    </w:p>
    <w:p w14:paraId="74CB411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deductible)</w:t>
      </w:r>
    </w:p>
    <w:p w14:paraId="348DAE2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7. general liability insurance and worker’s compensation insurance for Builder,</w:t>
      </w:r>
    </w:p>
    <w:p w14:paraId="3A6000D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Builder’s employees and Builder’ sub-contractors</w:t>
      </w:r>
    </w:p>
    <w:p w14:paraId="100D01B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Berg Mountain Homes – copyright 2005 to present Proposal</w:t>
      </w:r>
    </w:p>
    <w:p w14:paraId="5E067EA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______ proposal page 18 of 21 customer initials _____ _____</w:t>
      </w:r>
    </w:p>
    <w:p w14:paraId="3A358B9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builder initials _____</w:t>
      </w:r>
    </w:p>
    <w:p w14:paraId="3339A954" w14:textId="77777777" w:rsidR="008F1077" w:rsidRDefault="008F1077" w:rsidP="008F1077">
      <w:pPr>
        <w:pStyle w:val="Heading1"/>
      </w:pPr>
      <w:bookmarkStart w:id="50" w:name="_Toc80726029"/>
      <w:bookmarkStart w:id="51" w:name="_Toc108882383"/>
      <w:r>
        <w:t>Proposal Excludes</w:t>
      </w:r>
      <w:bookmarkEnd w:id="50"/>
      <w:bookmarkEnd w:id="51"/>
    </w:p>
    <w:p w14:paraId="4621C43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These are the responsibility of the Customer and are not included in the proposal.</w:t>
      </w:r>
    </w:p>
    <w:p w14:paraId="1870935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design costs related to final revisions of house plans / elevations</w:t>
      </w:r>
    </w:p>
    <w:p w14:paraId="31D1875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financing costs associated with construction or permanent loans</w:t>
      </w:r>
    </w:p>
    <w:p w14:paraId="4E42BFF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liability insurance protecting Customer (Builder has general liability</w:t>
      </w:r>
    </w:p>
    <w:p w14:paraId="71CA737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policy that covers Builder and sub-contractors – see the Insurance</w:t>
      </w:r>
    </w:p>
    <w:p w14:paraId="7EBD74A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section below for more information on this subject)</w:t>
      </w:r>
    </w:p>
    <w:p w14:paraId="4531EAD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 worker's compensation insurance on behalf of uninsured subcontractors</w:t>
      </w:r>
    </w:p>
    <w:p w14:paraId="270AF36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paid directly by Customer</w:t>
      </w:r>
    </w:p>
    <w:p w14:paraId="6A2974B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 builder's risk insurance – Customer to buy directly</w:t>
      </w:r>
    </w:p>
    <w:p w14:paraId="536F5B5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6. homeowner’s association design review fees or design compliance</w:t>
      </w:r>
    </w:p>
    <w:p w14:paraId="720FB75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deposits</w:t>
      </w:r>
    </w:p>
    <w:p w14:paraId="5FF8D71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7. survey costs, if needed, to accurately locate property lines</w:t>
      </w:r>
    </w:p>
    <w:p w14:paraId="6861B6B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8. engineering costs if required by local building department</w:t>
      </w:r>
    </w:p>
    <w:p w14:paraId="07ABB7B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9. cost of the on-site well and pump</w:t>
      </w:r>
    </w:p>
    <w:p w14:paraId="61B3BF8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10. additional costs of septic system if, when permit is obtained, the system</w:t>
      </w:r>
    </w:p>
    <w:p w14:paraId="47C73B9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is not a standard conventional system?</w:t>
      </w:r>
    </w:p>
    <w:p w14:paraId="4144F2E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11. fees associated with connection to community water system</w:t>
      </w:r>
    </w:p>
    <w:p w14:paraId="0D268D5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12. appliances (including range, oven, microwave, dishwasher, refrigerator,</w:t>
      </w:r>
    </w:p>
    <w:p w14:paraId="1B08EFC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garbage disposal, washer, dryer) – Customer will purchase separately</w:t>
      </w:r>
    </w:p>
    <w:p w14:paraId="40E3E02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(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and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pay for cost of delivery) and Builder will facilitate delivery and if</w:t>
      </w:r>
    </w:p>
    <w:p w14:paraId="011B858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installation is performed by Builder, Builder will charge $25 per</w:t>
      </w:r>
    </w:p>
    <w:p w14:paraId="17DF20F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appliance</w:t>
      </w:r>
    </w:p>
    <w:p w14:paraId="6600FDD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13. propane tank and hookup of propane tank to house</w:t>
      </w:r>
    </w:p>
    <w:p w14:paraId="4F1749C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14. telephone hookup</w:t>
      </w:r>
    </w:p>
    <w:p w14:paraId="4B774F6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15. satellite dish (television and/or DSL) and hookup</w:t>
      </w:r>
    </w:p>
    <w:p w14:paraId="3B2F28D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16. neither the cost of nor the installation of any audio / video equipment</w:t>
      </w:r>
    </w:p>
    <w:p w14:paraId="1B3FBAC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(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including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but not limited to speakers, components, volume controls,</w:t>
      </w:r>
    </w:p>
    <w:p w14:paraId="76EDD80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remote sensing or termination units, mounting brackets, racks, etc.)</w:t>
      </w:r>
    </w:p>
    <w:p w14:paraId="1D85A66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17. mailbox</w:t>
      </w:r>
    </w:p>
    <w:p w14:paraId="2B4D0AF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18. bathroom accessories (towel bars, toilet paper holders) – Customer will</w:t>
      </w:r>
    </w:p>
    <w:p w14:paraId="45AB82B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purchase separately and provide for Builder to install</w:t>
      </w:r>
    </w:p>
    <w:p w14:paraId="5FC3B65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19. master bath mirrors (2) and powder room mirror – Customer will</w:t>
      </w:r>
    </w:p>
    <w:p w14:paraId="7238444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purchase separately and provide for Builder to install</w:t>
      </w:r>
    </w:p>
    <w:p w14:paraId="73A176D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20. brackets for mounting possible over fireplace TV</w:t>
      </w:r>
    </w:p>
    <w:p w14:paraId="1458345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21. deck stain (not recommended until pressure treated lumber has dried –</w:t>
      </w:r>
    </w:p>
    <w:p w14:paraId="16DC2C7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approximately 9 to 12 months)</w:t>
      </w:r>
    </w:p>
    <w:p w14:paraId="17A3BD8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22. labor or material to connect hot tub pre-wiring to actual hot tub</w:t>
      </w:r>
    </w:p>
    <w:p w14:paraId="7FAAE97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23. breaker in electrical panel for hot tub as breaker size varies by hot tub</w:t>
      </w:r>
    </w:p>
    <w:p w14:paraId="5ACC4D8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manufacturer/model</w:t>
      </w:r>
    </w:p>
    <w:p w14:paraId="6AC639A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24. additional under brushing and tree removal as requested by Customer</w:t>
      </w:r>
    </w:p>
    <w:p w14:paraId="519FD70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25. additional construction costs as a direct result of building code changes</w:t>
      </w:r>
    </w:p>
    <w:p w14:paraId="7C08E31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made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subsequent to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the signing of this document</w:t>
      </w:r>
    </w:p>
    <w:p w14:paraId="7BFD928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26. any additional expenses incurred due to any unexpected or unforeseen</w:t>
      </w:r>
    </w:p>
    <w:p w14:paraId="49EAE12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site conditions including but not limited to:</w:t>
      </w:r>
    </w:p>
    <w:p w14:paraId="52CC006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Berg Mountain Homes – copyright 2005 to present Proposal</w:t>
      </w:r>
    </w:p>
    <w:p w14:paraId="7738B04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______ proposal page 19 of 21 customer initials _____ _____</w:t>
      </w:r>
    </w:p>
    <w:p w14:paraId="54CFA8D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builder initials _____</w:t>
      </w:r>
    </w:p>
    <w:p w14:paraId="3D8C8B6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a. additional excavation expenses incurred due to any condition</w:t>
      </w:r>
    </w:p>
    <w:p w14:paraId="53CDE09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below the surface of the ground presenting unusual problems</w:t>
      </w:r>
    </w:p>
    <w:p w14:paraId="1C2CD9D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(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such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as undiggable rock / shale or the presence of springs /</w:t>
      </w:r>
    </w:p>
    <w:p w14:paraId="7FADEBA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other water sources)</w:t>
      </w:r>
    </w:p>
    <w:p w14:paraId="4E36BB7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b. additional costs if radon gas is discovered on site</w:t>
      </w:r>
    </w:p>
    <w:p w14:paraId="24C19A1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c. additional cost for water filtration, if needed or desired</w:t>
      </w:r>
    </w:p>
    <w:p w14:paraId="32406AF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27. any additional expenses incurred due to force majeure (extraordinary</w:t>
      </w:r>
    </w:p>
    <w:p w14:paraId="6C54A26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events or circumstances beyond the control of Builder such as war,</w:t>
      </w:r>
    </w:p>
    <w:p w14:paraId="05E7425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crime or “Acts of God” including but not limited to earthquake, floods,</w:t>
      </w:r>
    </w:p>
    <w:p w14:paraId="13E9572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lighting, landslides, etc.)</w:t>
      </w:r>
    </w:p>
    <w:p w14:paraId="79C05E0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Berg Mountain Homes – copyright 2005 to present Proposal</w:t>
      </w:r>
    </w:p>
    <w:p w14:paraId="63E553D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______ proposal page 20 of 21 customer initials _____ _____</w:t>
      </w:r>
    </w:p>
    <w:p w14:paraId="6FCD683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builder initials _____</w:t>
      </w:r>
    </w:p>
    <w:p w14:paraId="362315E4" w14:textId="77777777" w:rsidR="008F1077" w:rsidRDefault="008F1077" w:rsidP="008F1077">
      <w:pPr>
        <w:pStyle w:val="Heading1"/>
      </w:pPr>
      <w:bookmarkStart w:id="52" w:name="_Toc80726030"/>
      <w:bookmarkStart w:id="53" w:name="_Toc108882384"/>
      <w:r>
        <w:t>Allowance Recap</w:t>
      </w:r>
      <w:bookmarkEnd w:id="52"/>
      <w:bookmarkEnd w:id="53"/>
    </w:p>
    <w:p w14:paraId="7B0B897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per schedule concrete retaining walls</w:t>
      </w:r>
    </w:p>
    <w:p w14:paraId="04A6936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$_____ landscaping</w:t>
      </w:r>
    </w:p>
    <w:p w14:paraId="0572586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$_____ interior doors</w:t>
      </w:r>
    </w:p>
    <w:p w14:paraId="0EB6037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 $_____ exterior doors</w:t>
      </w:r>
    </w:p>
    <w:p w14:paraId="77AEDD5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 $_____ windows</w:t>
      </w:r>
    </w:p>
    <w:p w14:paraId="0A6E43E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6. $_____ door hardware</w:t>
      </w:r>
    </w:p>
    <w:p w14:paraId="432F9A9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7. $_____ appliances</w:t>
      </w:r>
    </w:p>
    <w:p w14:paraId="144B142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8. $_____ cabinetry, including:</w:t>
      </w:r>
    </w:p>
    <w:p w14:paraId="1F51394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a. $_____ kitchen</w:t>
      </w:r>
    </w:p>
    <w:p w14:paraId="0A0FC84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b. $_____ master bath</w:t>
      </w:r>
    </w:p>
    <w:p w14:paraId="1A82A043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c. $_____ guest baths</w:t>
      </w:r>
    </w:p>
    <w:p w14:paraId="204AEFB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d. $_____ powder room</w:t>
      </w:r>
    </w:p>
    <w:p w14:paraId="75DB6DB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e. $_____ laundry room</w:t>
      </w:r>
    </w:p>
    <w:p w14:paraId="7E0BDED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f. $_____ built-ins</w:t>
      </w:r>
    </w:p>
    <w:p w14:paraId="2870B92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9. $_____ countertops, including:</w:t>
      </w:r>
    </w:p>
    <w:p w14:paraId="077B8E9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a. $_____ kitchen</w:t>
      </w:r>
    </w:p>
    <w:p w14:paraId="2A1A220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b. $_____ master bath</w:t>
      </w:r>
    </w:p>
    <w:p w14:paraId="47975076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c. $_____ guest baths</w:t>
      </w:r>
    </w:p>
    <w:p w14:paraId="12F69F6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d. $_____ powder room</w:t>
      </w:r>
    </w:p>
    <w:p w14:paraId="1A4CFDE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e. $_____ laundry room</w:t>
      </w:r>
    </w:p>
    <w:p w14:paraId="16B5E44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f. $_____ built-ins</w:t>
      </w:r>
    </w:p>
    <w:p w14:paraId="5B02812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10. $_____ bathroom accessories</w:t>
      </w:r>
    </w:p>
    <w:p w14:paraId="0A22AD5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11. $_____ bathroom mirrors</w:t>
      </w:r>
    </w:p>
    <w:p w14:paraId="6F5F833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12. $_____ tile and grout, including:</w:t>
      </w:r>
    </w:p>
    <w:p w14:paraId="3E3ACFA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a. $_____ flooring</w:t>
      </w:r>
    </w:p>
    <w:p w14:paraId="713DAD8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b. $_____ kitchen backsplash</w:t>
      </w:r>
    </w:p>
    <w:p w14:paraId="66382A0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c. $_____ master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bath tub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and shower</w:t>
      </w:r>
    </w:p>
    <w:p w14:paraId="13B0474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d. $_____ guest baths tub and shower</w:t>
      </w:r>
    </w:p>
    <w:p w14:paraId="6CAC0DC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13. $_____ wood flooring</w:t>
      </w:r>
    </w:p>
    <w:p w14:paraId="1F990C4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14. $_____ carpet</w:t>
      </w:r>
    </w:p>
    <w:p w14:paraId="4D78747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15. $_____ plumbing fixtures (excluding tubs/showers)</w:t>
      </w:r>
    </w:p>
    <w:p w14:paraId="21195C1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16. $_____ tubs/showers</w:t>
      </w:r>
    </w:p>
    <w:p w14:paraId="64EF9EA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17. $_____ lights and fans (exclusive of Builder provided items)</w:t>
      </w:r>
    </w:p>
    <w:p w14:paraId="57A71A0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18. $_____ fireplaces</w:t>
      </w:r>
    </w:p>
    <w:p w14:paraId="409E6DD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19. $_____ fireplace masonry</w:t>
      </w:r>
    </w:p>
    <w:p w14:paraId="18E7944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Note: all allowances include tax and delivery</w:t>
      </w:r>
    </w:p>
    <w:p w14:paraId="0730988D" w14:textId="77777777" w:rsidR="008F1077" w:rsidRDefault="008F1077" w:rsidP="008F1077">
      <w:pPr>
        <w:pStyle w:val="Heading1"/>
      </w:pPr>
      <w:bookmarkStart w:id="54" w:name="_Toc80726031"/>
      <w:bookmarkStart w:id="55" w:name="_Toc108882385"/>
      <w:r>
        <w:t>Warranty, Insurance and Change Order Policies</w:t>
      </w:r>
      <w:bookmarkEnd w:id="54"/>
      <w:bookmarkEnd w:id="55"/>
    </w:p>
    <w:p w14:paraId="6E591F8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Please note the following Berg Mountain Home policies:</w:t>
      </w:r>
    </w:p>
    <w:p w14:paraId="6C1A803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Warranty – all Berg Mountain Homes come with an 18-month warranty.</w:t>
      </w:r>
    </w:p>
    <w:p w14:paraId="4FB67F0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Berg Mountain Homes – copyright 2005 to present Proposal</w:t>
      </w:r>
    </w:p>
    <w:p w14:paraId="2734D5F0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______ proposal page 21 of 21 customer initials _____ _____</w:t>
      </w:r>
    </w:p>
    <w:p w14:paraId="3100253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16"/>
          <w:szCs w:val="16"/>
        </w:rPr>
        <w:t>builder initials _____</w:t>
      </w:r>
    </w:p>
    <w:p w14:paraId="6DA07E5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Insurance – Berg Mountain Homes carries both general liability and workers</w:t>
      </w:r>
    </w:p>
    <w:p w14:paraId="411B441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compensation insurance. If one of our sub-contractors is uninsured for either general</w:t>
      </w:r>
    </w:p>
    <w:p w14:paraId="4E0F1B3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liability or worker’s compensation, Berg Mountain Homes will provide that insurance</w:t>
      </w:r>
    </w:p>
    <w:p w14:paraId="3493DB0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on behalf of the uninsured subcontractor. However, this insurance does not replace</w:t>
      </w:r>
    </w:p>
    <w:p w14:paraId="27478C4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the Customer’s need for their own coverage. We recommend that you check with</w:t>
      </w:r>
    </w:p>
    <w:p w14:paraId="7EDCE0EB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your insurance agent to make sure you are aware of your options.</w:t>
      </w:r>
    </w:p>
    <w:p w14:paraId="7AAD9DD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Changes – Any Change Order that results in additional project costs and whose cost is</w:t>
      </w:r>
    </w:p>
    <w:p w14:paraId="718E2948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not otherwise specified in this proposal will be billed to Customer at actual cost plus</w:t>
      </w:r>
    </w:p>
    <w:p w14:paraId="75D2B50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15%. Excluded from this 15% charge are any overages on material allowance items</w:t>
      </w:r>
    </w:p>
    <w:p w14:paraId="2F78A45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such as lighting fixtures, plumbing fixtures, etc.</w:t>
      </w:r>
    </w:p>
    <w:p w14:paraId="424577BF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Change Order Administrative Fees – The first twenty (20) changes are included in the</w:t>
      </w:r>
    </w:p>
    <w:p w14:paraId="7E0FA191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price of the home below. After the first twenty (20) changes, each additional Change</w:t>
      </w:r>
    </w:p>
    <w:p w14:paraId="38B626F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Order will result in a $50 administrative fee.</w:t>
      </w:r>
    </w:p>
    <w:p w14:paraId="3F00E1B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Copies of Berg Mountain Homes documents (including the Construction Agreement</w:t>
      </w:r>
    </w:p>
    <w:p w14:paraId="1FDFEE1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and Warranty) can be found on the </w:t>
      </w:r>
      <w:r>
        <w:rPr>
          <w:rFonts w:ascii="TimesNewRomanPSMT" w:hAnsi="TimesNewRomanPSMT" w:cs="TimesNewRomanPSMT"/>
          <w:color w:val="0000FF"/>
          <w:sz w:val="24"/>
          <w:szCs w:val="24"/>
        </w:rPr>
        <w:t>Berg Mountain Home web site</w:t>
      </w:r>
      <w:r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14:paraId="6CBEB70F" w14:textId="77777777" w:rsidR="008F1077" w:rsidRDefault="008F1077" w:rsidP="008F1077">
      <w:pPr>
        <w:pStyle w:val="Heading1"/>
      </w:pPr>
      <w:bookmarkStart w:id="56" w:name="_Toc80726032"/>
      <w:bookmarkStart w:id="57" w:name="_Toc108882386"/>
      <w:r>
        <w:t>Proposal</w:t>
      </w:r>
      <w:bookmarkEnd w:id="56"/>
      <w:bookmarkEnd w:id="57"/>
    </w:p>
    <w:p w14:paraId="6B81A33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Berg Mountain Homes proposes to build the home described above for an all</w:t>
      </w:r>
    </w:p>
    <w:p w14:paraId="675EB2F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inclusive price of $________. This price includes all Berg Mountain Home fees -</w:t>
      </w:r>
    </w:p>
    <w:p w14:paraId="3704AD09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including design, project management, accounting, reporting, construction</w:t>
      </w:r>
    </w:p>
    <w:p w14:paraId="496EFD0C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scheduling, supervision, and quality assurance.</w:t>
      </w:r>
    </w:p>
    <w:p w14:paraId="41EE99D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The only changes to the price you will pay for your home could be as follows:</w:t>
      </w:r>
    </w:p>
    <w:p w14:paraId="799096D5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1. Changes made to the project scope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subsequent to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the signing of this</w:t>
      </w:r>
    </w:p>
    <w:p w14:paraId="3AF75F64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document.</w:t>
      </w:r>
    </w:p>
    <w:p w14:paraId="3F135C77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Differences between the Allowances outlined above and the actual price of</w:t>
      </w:r>
    </w:p>
    <w:p w14:paraId="64CF129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those items.</w:t>
      </w:r>
    </w:p>
    <w:p w14:paraId="770981D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The next step in the building process is to agree to this proposal (including any</w:t>
      </w:r>
    </w:p>
    <w:p w14:paraId="42C65A5D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changes we’ve noted during our discussion of this document) and subsequently to</w:t>
      </w:r>
    </w:p>
    <w:p w14:paraId="4E856C0A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sign the Construction Agreement (which references this document as an attachment).</w:t>
      </w:r>
    </w:p>
    <w:p w14:paraId="6F8E95B2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Customer (sign and date) ______________________________________</w:t>
      </w:r>
    </w:p>
    <w:p w14:paraId="4C11B43E" w14:textId="77777777" w:rsidR="008F1077" w:rsidRDefault="008F1077" w:rsidP="008F1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Customer (sign and date) ______________________________________</w:t>
      </w:r>
    </w:p>
    <w:p w14:paraId="5E3C7BA0" w14:textId="77777777" w:rsidR="008F1077" w:rsidRDefault="008F1077" w:rsidP="008F1077">
      <w:r>
        <w:rPr>
          <w:rFonts w:ascii="TimesNewRomanPSMT" w:hAnsi="TimesNewRomanPSMT" w:cs="TimesNewRomanPSMT"/>
          <w:color w:val="000000"/>
          <w:sz w:val="24"/>
          <w:szCs w:val="24"/>
        </w:rPr>
        <w:t>Builder (sign and date) ______________________________________</w:t>
      </w:r>
    </w:p>
    <w:p w14:paraId="6080403B" w14:textId="77777777" w:rsidR="008F1077" w:rsidRDefault="008F1077"/>
    <w:sectPr w:rsidR="008F1077" w:rsidSect="00526123">
      <w:headerReference w:type="default" r:id="rId13"/>
      <w:footerReference w:type="default" r:id="rId14"/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90963" w14:textId="77777777" w:rsidR="003D3B64" w:rsidRDefault="003D3B64" w:rsidP="00797947">
      <w:pPr>
        <w:spacing w:after="0" w:line="240" w:lineRule="auto"/>
      </w:pPr>
      <w:r>
        <w:separator/>
      </w:r>
    </w:p>
  </w:endnote>
  <w:endnote w:type="continuationSeparator" w:id="0">
    <w:p w14:paraId="1F746A4B" w14:textId="77777777" w:rsidR="003D3B64" w:rsidRDefault="003D3B64" w:rsidP="0079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kton Pro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pperplateGothic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pperplateGothic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5F6E0" w14:textId="7012009E" w:rsidR="00797947" w:rsidRDefault="00797947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DAEA5CE" wp14:editId="194BB0AD">
              <wp:simplePos x="0" y="0"/>
              <wp:positionH relativeFrom="page">
                <wp:posOffset>2066</wp:posOffset>
              </wp:positionH>
              <wp:positionV relativeFrom="paragraph">
                <wp:posOffset>-34925</wp:posOffset>
              </wp:positionV>
              <wp:extent cx="7553325" cy="654653"/>
              <wp:effectExtent l="0" t="0" r="9525" b="0"/>
              <wp:wrapNone/>
              <wp:docPr id="10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553325" cy="654653"/>
                        <a:chOff x="-26372" y="0"/>
                        <a:chExt cx="14593149" cy="1264789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011" t="10440" r="43441" b="88455"/>
                        <a:stretch/>
                      </pic:blipFill>
                      <pic:spPr bwMode="auto">
                        <a:xfrm flipH="1">
                          <a:off x="-26372" y="0"/>
                          <a:ext cx="14593149" cy="3295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12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010" t="10440" r="43441" b="78880"/>
                        <a:stretch/>
                      </pic:blipFill>
                      <pic:spPr bwMode="auto">
                        <a:xfrm flipH="1">
                          <a:off x="39552" y="184560"/>
                          <a:ext cx="1977574" cy="10802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74CFAC" id="Group 10" o:spid="_x0000_s1026" style="position:absolute;margin-left:.15pt;margin-top:-2.75pt;width:594.75pt;height:51.55pt;rotation:180;z-index:251661312;mso-position-horizontal-relative:page;mso-width-relative:margin;mso-height-relative:margin" coordorigin="-263" coordsize="145931,126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P6KKK/pA+T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CcdaNw9aACijPOKKACiiigAooJx1oJx1oAKKM&#10;jO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pkVEa2McNUfGeWqRun3aj7/drGZf2Rp6V++H/AAZO/wDIrftFf9hDwv8A+gapX4Hn&#10;pX74f8GTv/IrftFf9hDwv/6BqlfK8Wf8iSr/ANu/+lI7MH/vEf66H7qUUUV+Qnt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+R3/B5h/wAozfAP/ZddO/8ATNrNfzT/AMH4V/Sx/wAH&#10;mH/KM3wD/wBl107/ANM2s1/NP/B+FfqnCf8AyJ4/4n+Z4+N/jMlHSnJ0po6U5OlfXxOFkidadTU6&#10;06umJLCiiitDM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mRURrYxw1R8Z5apG6fdqPv92sZl&#10;/ZGnpX74f8GTv/IrftFf9hDwv/6Bqlfgeelfvh/wZO/8it+0V/2EPC//AKBqlfK8Wf8AIkq/9u/+&#10;lI7MH/vEf66H7qUUUV+Qnt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+R3/AAeY&#10;f8ozfAP/AGXXTv8A0zazX80/8H4V/Sx/weYf8ozfAP8A2XXTv/TNrNfzT/wfhX6pwn/yJ4/4n+Z4&#10;+N/jMlHSnJ0po6U5OlfXxOFkidadTU606umJLCiiitDM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mRURrYxw1RnGeWqRyccimZOeBWMy/sjD0r98P+DJ3/kVv2iv+wh4X/8AQNUr8Dz0r98P+DJ3&#10;/kVv2iv+wh4X/wDQNUr5Xiz/AJElX/t3/wBKR2YP/eI/10P3Uooor8hPb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jI9aKACiiigAo&#10;oooAKKKKACiiigAooooAKKKKACiijNABRRRQAUUUZoAKKKKACiiigAooooAKKKKACiiigAooooAK&#10;KKKACiiigAooooAKKKKACiiigAooooA/I7/g8w/5Rm+Af+y66d/6ZtZr+af+D8K/pY/4PMP+UZvg&#10;H/suunf+mbWa/mn/AIPwr9U4T/5E8f8AE/zPHxv8Zko6U5OlNHSnJ0r6+JwskTrTqanWnV0xJYUU&#10;UVoZ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qZFRGt0+7Uff7tSP0+9TO/3qxmX9kYelfvh/wZO/8AIrft&#10;Ff8AYQ8L/wDoGqV+B56V++H/AAZO/wDIrftFf9hDwv8A+gapXyvFn/Ikq/8Abv8A6Ujswf8AvEf6&#10;6H7qUUUV+Qnt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+R3/B5h/yjN8A/9l10&#10;7/0zazX80/8AB+Ff0sf8HmH/ACjN8A/9l107/wBM2s1/NP8AwfhX6pwn/wAieP8Aif5nj43+MyUd&#10;KcnSmjpTk6V9fE4WSJ1p1NTrTq6YksKKKK0Mw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qZFR&#10;Gt0+7Uff7tSNjHDVHxnlqxmX9kaelfvh/wAGTv8AyK37RX/YQ8L/APoGqV+B56V++H/Bk7/yK37R&#10;X/YQ8L/+gapXyvFn/Ikq/wDbv/pSOzB/7xH+uh+6lFFFfkJ7Y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kd/weYf8AKM3wD/2XXTv/AEzazX80/wDB+Ff0sf8AB5h/yjN8A/8AZddO&#10;/wDTNrNfzT/wfhX6pwn/AMieP+J/mePjf4zJR0pydKaOlOTpX18ThZInWnU1OtOrpiSwooorQz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pkVE&#10;a3T71R9/vVI3T7tR9/u1jMv7I09K/fD/AIMnf+RW/aK/7CHhf/0DVK/A89K/fD/gyd/5Fb9or/sI&#10;eF//AEDVK+V4s/5ElX/t3/0pHZg/94j/AF0P3Uooor8hPb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pkVEa2McNUZxnlqkfdjmmfNnisZl/ZGHpX74f8GTv/IrftFf9hDwv&#10;/wCgapX4HnpX74f8GTv/ACK37RX/AGEPC/8A6BqlfK8Wf8iSr/27/wClI7MH/vEf66H7qUUUV+Qn&#10;t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qZFRGttx8tRnbn5qkfdjmmfNnisZl/ZGHpX74f8GTv/IrftFf9hDwv/wCg&#10;apX4HnpX74f8GTv/ACK37RX/AGEPC/8A6BqlfK8Wf8iSr/27/wClI7MH/vEf66H7qUUUV+Qnt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pkVEa2McLUZxnlakfOOTTOc8GsZl/ZGHpX74f8GTv/IrftFf9hDwv/6Bqlfgeelfvh/w&#10;ZO/8it+0V/2EPC//AKBqlfK8Wf8AIkq/9u/+lI7MH/vEf66H7qUUUV+Qnt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UyKiNbGOFqM4zytSPnHJpnOeDWMy/sj&#10;D0r98P8Agyd/5Fb9or/sIeF//QNUr8Dz0r98P+DJ3/kVv2iv+wh4X/8AQNUr5Xiz/kSVf+3f/Skd&#10;mD/3iP8AXQ/dSiiivyE9s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TIqI1sY4Wo+M8rUjdPvVH3&#10;+9WMy/sjT0r98P8Agyd/5Fb9or/sIeF//QNUr8Dz0r98P+DJ3/kVv2iv+wh4X/8AQNUr5Xiz/kSV&#10;f+3f/SkdmD/3iP8AXQ/dSiiivyE9s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UyKiNbp9&#10;2o+/3akbp96o+/3qxmX9kaelfvh/wZO/8it+0V/2EPC//oGqV+B56V++H/Bk7/yK37RX/YQ8L/8A&#10;oGqV8rxZ/wAiSr/27/6Ujswf+8R/rofupRRRX5Ce2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VMiojW6fdqPv92pH6fepnf71YzL+yMPSv3w&#10;/wCDJ3/kVv2iv+wh4X/9A1SvwPPSv3w/4Mnf+RW/aK/7CHhf/wBA1SvleLP+RJV/7d/9KR2YP/eI&#10;/wBdD91KKKK/IT2w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qZFRGt0+7Uff7tSNjHDVHxnlqxmX9kaelfvh/wZO/8it+0V/2EPC//oGqV+B56V++&#10;H/Bk7/yK37RX/YQ8L/8AoGqV8rxZ/wAiSr/27/6Ujswf+8R/rofupRRRX5Ce2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pk&#10;VEa23Hy1GdufmqR92OaZ82eKxmX9kYelfvh/wZO/8it+0V/2EPC//oGqV+B56V++H/Bk7/yK37RX&#10;/YQ8L/8AoGqV8rxZ/wAiSr/27/6Ujswf+8R/rofupRRRX5Ce2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//ZUEsDBAoAAAAAAAAA&#10;IQCIk6fJwNoLAMDaCwAVAAAAZHJzL21lZGlhL2ltYWdlMi5qcGVn/9j/4AAQSkZJRgABAQEA3ADc&#10;AAD/2wBDAAIBAQEBAQIBAQECAgICAgQDAgICAgUEBAMEBgUGBgYFBgYGBwkIBgcJBwYGCAsICQoK&#10;CgoKBggLDAsKDAkKCgr/2wBDAQICAgICAgUDAwUKBwYHCgoKCgoKCgoKCgoKCgoKCgoKCgoKCgoK&#10;CgoKCgoKCgoKCgoKCgoKCgoKCgoKCgoKCgr/wAARCAwxDD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P6KKK/pA+T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aWwcYrvvA/7LX7TPxNsDqvw6/Z68a65ahVb7Vpfhi6nj2t0O5IyMHtUTqU6avNpeuhSjKWyODo&#10;rrvHv7P/AMd/hYJG+JnwW8VeH1iUGR9Z8P3Fsq5HGTIgHcVyIOe1OM41FeLv6A4yW4UUUVRIUUUU&#10;AFFFFABRRRQAUUUUAFFFFABRRRQAUUUUAFFFFABRRRQAUUUUAFFFFABRRXe6V+yx+0trvwXu/wBo&#10;3RfgH4uuvANhI0d74yt/D9w2mwMDghrgJ5YwSAcng1MqkKduZpX017jSctjgqKKKoQ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/E/8A8FJv+UjPx+/7LX4q&#10;/wDTvdV4wn3q9n/4KTf8pGfj9/2WvxV/6d7qvGE+9X7nhP4EPRfkfP1PiHnpTk6fjTT0pydPxr0I&#10;mMhw61JUY61JXRHYUtwooorUzYUUUUC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/E/wD8FJv+UjPx+/7LX4q/9O91XjCfer2f/gpN/wApGfj9/wBlr8Vf+ne6rxhPvV+5&#10;4T+BD0X5Hz9T4h56U5On4009KcnT8a9CJjIcOtSVGOtSV0R2FLcKKKK1M3uFFFFAg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qZFRGnZjio3x/FUjE45Wo2z2FZT2L6DWxu+WmyU587uR2pslc8hxP7SP+CUn/KL3&#10;9nL/ALIX4T/9M9rXv1eA/wDBKT/lF7+zl/2Qvwn/AOme1r36vwbFf71U/wAT/M+kp/w16BRRRXOU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/E//wAFJv8AlIz8fv8Astfi&#10;r/073VeMJ96vZ/8AgpN/ykZ+P3/Za/FX/p3uq8YT71fueE/gQ9F+R8/U+IeelOTp+NNPSnJ0/GvQ&#10;iYyHDrUlRjrUldEdhS3CiiitTN7hRRRQI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mRURrA45ao2z2NSEKBw&#10;ajcA9TWU9i+g187uT2pslOYANwabJXPIcT+0j/glJ/yi9/Zy/wCyF+E//TPa179XgP8AwSk/5Re/&#10;s5f9kL8J/wDpnta9+r8GxX+9VP8AE/zPpKf8NegUUUVzl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k+NfDFn4w8N3Gg3gwJl/dyY+44+634GvEvhv8NL7X&#10;fHraNrlmyw6XLu1BT90kHhP+BH8xmvoNhkYqCDTrS2nluYIFWSdg0zKuC5AwCfwr8y4z8MMm4z4g&#10;wGaYnR0Je+rfxYK8owfkp/fFyXVW9bA5tXwOFqUY/a28ns39342JY1VY1RVAAGAAOlOoGQOaK/TT&#10;yQ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+J/wD4KTf8pGfj&#10;9/2WvxV/6d7qvGE+9Xs//BSb/lIz8fv+y1+Kv/TvdV4wn3q/c8J/Ah6L8j5+p8Q89KcnT8aaelOT&#10;p+NehExkOHWpKjHWpK6I7CluFFFFambCiiig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VMio7DWxj7tRv7ip&#10;G3Y5qNs9qynsX0Gt97gdqbJTnzu59KbJXPIcT+0j/glJ/wAovf2cv+yF+E//AEz2te/V4D/wSk/5&#10;Re/s5f8AZC/Cf/pnta9+r8GxX+9VP8T/ADPpKf8ADXoFFFFc5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/E/wD8FJv+UjPx+/7LX4q/9O91XjCfer2f/gpN/wAp&#10;Gfj9/wBlr8Vf+ne6rxhPvV+54T+BD0X5Hz9T4h56U5On4009KcnT8a9CJjIcOtSVGOtSV0R2FLcK&#10;KKK1M3uFFFFA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qZFRGspAzuqNwT0NSHZjio3x/FWU9i+g1gQ3J7U2&#10;SnNjd8tNkrnkOJ/aR/wSk/5Re/s5f9kL8J/+me1r36vAf+CUn/KL39nL/shfhP8A9M9rXv1fg2K/&#10;3qp/if5n0lP+GvQKKKK5y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+J/wD4KTf8pGfj9/2WvxV/6d7qvGE+9Xs//BSb/lIz8fv+y1+Kv/TvdV4wn3q/c8J/Ah6L&#10;8j5+p8Q89KcnT8aaelOTp+NehExkOHWpKjHWpK6I7CluFFFFamb3CiiigQ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VMiojWJxytRtnsKkYNjk1G+e1ZT2L6DXzu5HamyU5s7ufSmyVzyHE/tI/4JSf8AKL39nL/s&#10;hfhP/wBM9rXv1eA/8EpP+UXv7OX/AGQvwn/6Z7Wvfq/BsV/vVT/E/wAz6Sn/AA16BRRRXOU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xP8A/BSb/lIz8fv+y1+K&#10;v/TvdV4wn3q9n/4KTf8AKRn4/f8AZa/FX/p3uq8YT71fueE/gQ9F+R8/U+IeelOTp+NNPSnJ0/Gv&#10;QiYyHDrUlRjrUldEdhS3CiiitTN7hRRRQI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mRUdhrYx96o39zUjYx&#10;92o39xWU9i+g1vvcHtTZKc33uB2pslc8hxP7SP8AglJ/yi9/Zy/7IX4T/wDTPa179XgP/BKT/lF7&#10;+zl/2Qvwn/6Z7Wvfq/BsV/vVT/E/zPpKf8NegUUUVzl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VMio7DWxj71Rv7mpGxj7tRv7isp7F9Brfe4P&#10;amyU5vvcDtTZK55Dif2kf8EpP+UXv7OX/ZC/Cf8A6Z7Wvfq8B/4JSf8AKL39nL/shfhP/wBM9rXv&#10;1fg2K/3qp/if5n0lP+GvQKKKK5yg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+J//AIKTf8pGfj9/2WvxV/6d7qvGE+9Xs/8AwUm/5SM/H7/stfir/wBO91XjCfer&#10;9zwn8CHovyPn6nxDz0pydPxpp6U5On416ETGQ4dakqMdakrojsKW4UUUVqZvcKKKKB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UyKiNbdjkVG+ewqRlIGd1RuCehrKexfQa2d3I7U2SnMCG5PamyVzyHE/tI/wCC&#10;Un/KL39nL/shfhP/ANM9rXv1eA/8EpP+UXv7OX/ZC/Cf/pnta9+r8GxX+9VP8T/M+kp/w16BRRRX&#10;OU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xP/8ABSb/AJSM&#10;/H7/ALLX4q/9O91XjCfer2f/AIKTf8pGfj9/2WvxV/6d7qvGE+9X7nhP4EPRfkfP1PiHnpTk6fjT&#10;T0pydPxr0ImMhw61JUY61JXRHYUtwooorUze4UUUUC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pkVEadmOKj&#10;fH8VSMxI+7UbkjoKynsX0Gtjd8tNkpzEluR2pslc8hxP7SP+CUn/ACi9/Zy/7IX4T/8ATPa179Xg&#10;P/BKT/lF7+zl/wBkL8J/+me1r36vwbFf71U/xP8AM+kp/wANegUUUVzl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8T/APwUm/5SM/H7/stfir/073VeMJ96vZ/+&#10;Ck3/ACkZ+P3/AGWvxV/6d7qvGE+9X7nhP4EPRfkfP1PiHnpTk6fjTT0pydPxr0ImMhw61JUY61JX&#10;RHYUtwooorUzYUUUUC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mRURp2Y4qN8fxVIxOOVqNs9hWU9i+g1sbvlpslOfO7kdqbJXPIcT+0j/glJ/y&#10;i9/Zy/7IX4T/APTPa179XgP/AASk/wCUXv7OX/ZC/Cf/AKZ7Wvfq/BsV/vVT/E/zPpKf8NegUUUV&#10;zl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qZFRGHbjgUyTHcVIxOOVqNs9hWU9i+g1sbuBTZKc+d3I7U2&#10;SueQ4n9pH/BKT/lF7+zl/wBkL8J/+me1r36vAf8AglJ/yi9/Zy/7IX4T/wDTPa179X4Niv8Aeqn+&#10;J/mfSU/4a9AooornK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VMiojWBxy1Rtn&#10;saeQuODTJMd6ynsX0Gvndye1NkpzY3cU2SueQ4n9pH/BKT/lF7+zl/2Qvwn/AOme1r36vAf+CUn/&#10;ACi9/Zy/7IX4T/8ATPa179X4Niv96qf4n+Z9JT/hr0Ciiiuco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pkVEaQoHBqNwD1NSNjH3ajf3FZT2L6DW&#10;ADcGmyU5vvcDtTZK55Dif2kf8EpP+UXv7OX/AGQvwn/6Z7Wvfq8B/wCCUn/KL39nL/shfhP/ANM9&#10;rXv1fg2K/wB6qf4n+Z9JT/hr0Ciiiuco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qZFR2GtuxzUbZ7VIykDO6o3BPQ1lPYvoNfO7n0pslOYENye1NkrnkOJ/aR/w&#10;Sk/5Re/s5f8AZC/Cf/pnta9+rwH/AIJSf8ovf2cv+yF+E/8A0z2te/V+DYr/AHqp/if5n0lP+GvQ&#10;KKKK5yg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pkVEaykDO6o3&#10;BPQ1IdmOKjfH8VZT2L6DWBDcntTZKc2N3y02SueQ4n9pH/BKT/lF7+zl/wBkL8J/+me1r36vAf8A&#10;glJ/yi9/Zy/7IX4T/wDTPa179X4Niv8Aeqn+J/mfSU/4a9AooornK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pkVEaz&#10;Ej7tRuSOgqRg2OTUb57VlPYvoNYktyO1NkpzZ3c+lNkrnkOJ/aR/wSk/5Re/s5f9kL8J/wDpnta9&#10;+rwH/glJ/wAovf2cv+yF+E//AEz2te/V+DYr/eqn+J/mfSU/4a9AooornK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pkVEa2MfeqN/c1ISpHAqNyB1FZT2L6DW+9we&#10;1NkpzEFuBTZK55Dif2kf8EpP+UXv7OX/AGQvwn/6Z7Wvfq8B/wCCUn/KL39nL/shfhP/ANM9rXv1&#10;fg2K/wB6qf4n+Z9JT/hr0Ciiiuco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VMiojW3Y5&#10;FRvnsKkYHHLVG2exrKexfQa2d3I7U2SnPndye1NkrnkOJ/aR/wAEpP8AlF7+zl/2Qvwn/wCme1r3&#10;6vAf+CUn/KL39nL/ALIX4T/9M9rXv1fg2K/3qp/if5n0lP8Ahr0Ciiiuco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pkVEadmOK&#10;jfH8VSMxI+7UbkjoKynsX0Gtjd8tNkpzEluR2pslc8hxP7SP+CUn/KL39nL/ALIX4T/9M9rXv1eA&#10;/wDBKT/lF7+zl/2Qvwn/AOme1r36vwbFf71U/wAT/M+kp/w16BRRRXOU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UyKiNbGPu1G/uKkbdjkVG+ewrKexfQa33uB2pslObO7kdqbJXPIcT+0j/glJ/yi9/Zy/wCy&#10;F+E//TPa179XgP8AwSk/5Re/s5f9kL8J/wDpnta9+r8GxX+9VP8AE/zPpKf8NegUUUVzl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pkVEawOOWqNs9jUh2Y4qN8fxVlPYvoNfO7k9qbJTmxu+WmyVzyHE/tI/4JSf8AKL39nL/s&#10;hfhP/wBM9rXv1eA/8EpP+UXv7OX/AGQvwn/6Z7Wvfq/BsV/vVT/E/wAz6Sn/AA16BRRRXOUFFFFA&#10;BRRRQAUUUUAFFFBJHQUAFFJu44FG6gBa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pkVH&#10;Ya27HNRtntUjYx96o39zWU9i+g187ufSmyU5vvcHtTZK55Dif2kf8EpP+UXv7OX/AGQvwn/6Z7Wv&#10;fq8B/wCCUn/KL39nL/shfhP/ANM9rXv1fg2K/wB6qf4n+Z9JT/hr0CiiiucoKKKKACiiigAooooA&#10;KMe1FFABRRu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mRURrE45Wo2z2FSMDjlqjbPY1lPYvoNfO7kdqbJTnzu5PamyVzyHE/tI/4JSf8AKL39nL/shfhP&#10;/wBM9rXv1eA/8EpP+UXv7OX/AGQvwn/6Z7Wvfq/BsV/vVT/E/wAz6Sn/AA16BRRRXOUFFFFABRRR&#10;QAUUUUAFGB6UUUAFGPaiigAxzn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TIqI0hQODUbgHqakbGPu1G/uKynsX0GsAG4NNkpzfe4HamyVzyHE/tI/4JSf8ovf2cv+yF+E&#10;/wD0z2te/V4D/wAEpP8AlF7+zl/2Qvwn/wCme1r36vwbFf71U/xP8z6Sn/DXoFFFFc5Q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UyKjsNbdjmo2z2qRlIGd1RuCehrKexfQa+d3PpTZKcwIbk9qbJXPIcT+0j/AIJS&#10;f8ovf2cv+yF+E/8A0z2te/V4D/wSk/5Re/s5f9kL8J/+me1r36vwbFf71U/xP8z6Sn/DXoFFFFc5&#10;Q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qZFRGnZjio3x/FUjE45Wo2z2FZT2L6DWxu+WmyU587uR2pslc8hxP7SP+CUn/ACi9/Zy/&#10;7IX4T/8ATPa179XgP/BKT/lF7+zl/wBkL8J/+me1r36vwbFf71U/xP8AM+kp/wANegUUUVzl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UyKiNYNjk1G&#10;+e1SNjH3qYwJrKexfQY2d3PpTZKc4wwpsnrXPIcT+0j/AIJSf8ovf2cv+yF+E/8A0z2te/V4D/wS&#10;k/5Re/s5f9kL8J/+me1r36vwbFf71U/xP8z6Sn/DXoFFFFc5Q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-263;width:145930;height:3295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">
                <v:imagedata r:id="rId3" o:title="" croptop="6842f" cropbottom="57970f" cropleft="24256f" cropright="28469f"/>
              </v:shape>
              <v:shape id="Picture 12" o:spid="_x0000_s1028" type="#_x0000_t75" style="position:absolute;left:395;top:1845;width:19776;height:1080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">
                <v:imagedata r:id="rId4" o:title="" croptop="6842f" cropbottom="51695f" cropleft="24255f" cropright="28469f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F218E" w14:textId="77777777" w:rsidR="003D3B64" w:rsidRDefault="003D3B64" w:rsidP="00797947">
      <w:pPr>
        <w:spacing w:after="0" w:line="240" w:lineRule="auto"/>
      </w:pPr>
      <w:r>
        <w:separator/>
      </w:r>
    </w:p>
  </w:footnote>
  <w:footnote w:type="continuationSeparator" w:id="0">
    <w:p w14:paraId="3D84EBFE" w14:textId="77777777" w:rsidR="003D3B64" w:rsidRDefault="003D3B64" w:rsidP="00797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2931A" w14:textId="616788CA" w:rsidR="00797947" w:rsidRDefault="00797947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BF78A4B" wp14:editId="14343E81">
              <wp:simplePos x="0" y="0"/>
              <wp:positionH relativeFrom="page">
                <wp:posOffset>-6824</wp:posOffset>
              </wp:positionH>
              <wp:positionV relativeFrom="paragraph">
                <wp:posOffset>-441486</wp:posOffset>
              </wp:positionV>
              <wp:extent cx="7553325" cy="654653"/>
              <wp:effectExtent l="0" t="0" r="9525" b="0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3325" cy="654653"/>
                        <a:chOff x="-26372" y="0"/>
                        <a:chExt cx="14593149" cy="1264789"/>
                      </a:xfrm>
                    </wpg:grpSpPr>
                    <pic:pic xmlns:pic="http://schemas.openxmlformats.org/drawingml/2006/picture">
                      <pic:nvPicPr>
                        <pic:cNvPr id="3" name="Picture 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011" t="10440" r="43441" b="88455"/>
                        <a:stretch/>
                      </pic:blipFill>
                      <pic:spPr bwMode="auto">
                        <a:xfrm flipH="1">
                          <a:off x="-26372" y="0"/>
                          <a:ext cx="14593149" cy="3295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8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010" t="10440" r="43441" b="78880"/>
                        <a:stretch/>
                      </pic:blipFill>
                      <pic:spPr bwMode="auto">
                        <a:xfrm flipH="1">
                          <a:off x="39552" y="184560"/>
                          <a:ext cx="1977574" cy="10802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6889223" id="Group 7" o:spid="_x0000_s1026" style="position:absolute;margin-left:-.55pt;margin-top:-34.75pt;width:594.75pt;height:51.55pt;z-index:251659264;mso-position-horizontal-relative:page;mso-width-relative:margin;mso-height-relative:margin" coordorigin="-263" coordsize="145931,126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D+iiiv6QPkw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gnHWjcPWgAoozziigAooooAKKCcdaCcdaACijIz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qZFRGtjHDVHxnlqkbp92o+/3axmX9kaelfvh/wAGTv8AyK37RX/YQ8L/APoGqV+B56V+&#10;+H/Bk7/yK37RX/YQ8L/+gapXyvFn/Ikq/wDbv/pSOzB/7xH+uh+6lFFFfkJ7Y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kd/weYf8AKM3wD/2XXTv/AEzazX80/wDB+Ff0sf8AB5h/&#10;yjN8A/8AZddO/wDTNrNfzT/wfhX6pwn/AMieP+J/mePjf4zJR0pydKaOlOTpX18ThZInWnU1OtOr&#10;piSwooorQz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pkVEa2McNUfGeWqRun3aj7/drGZf2R&#10;p6V++H/Bk7/yK37RX/YQ8L/+gapX4HnpX74f8GTv/IrftFf9hDwv/wCgapXyvFn/ACJKv/bv/pSO&#10;zB/7xH+uh+6lFFFfkJ7Y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kd/wAHmH/K&#10;M3wD/wBl107/ANM2s1/NP/B+Ff0sf8HmH/KM3wD/ANl107/0zazX80/8H4V+qcJ/8ieP+J/mePjf&#10;4zJR0pydKaOlOTpX18ThZInWnU1OtOrpiSwooorQz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pkVEa2McNUZxnlqkcnHIpmTngVjMv7Iw9K/fD/gyd/5Fb9or/sIeF//AEDVK/A89K/fD/gyd/5F&#10;b9or/sIeF/8A0DVK+V4s/wCRJV/7d/8ASkdmD/3iP9dD91KKKK/IT2w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yPWigAooooAKKKK&#10;ACiiigAooooAKKKKACiiigAooozQAUUUUAFFFGaACiiigAooooAKKKKACiiigAooooAKKKKACiii&#10;gAooooAKKKKACiiigAooooAKKKKAPyO/4PMP+UZvgH/suunf+mbWa/mn/g/Cv6WP+DzD/lGb4B/7&#10;Lrp3/pm1mv5p/wCD8K/VOE/+RPH/ABP8zx8b/GZKOlOTpTR0pydK+vicLJE606mp1p1dMSWFFFFa&#10;GY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mRURrdPu1H3+7Uj9PvUzv96sZl/ZGHpX74f8GTv/ACK37RX/&#10;AGEPC/8A6Bqlfgeelfvh/wAGTv8AyK37RX/YQ8L/APoGqV8rxZ/yJKv/AG7/AOlI7MH/ALxH+uh+&#10;6lFFFfkJ7Y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kd/weYf8ozfAP/ZddO/9&#10;M2s1/NP/AAfhX9LH/B5h/wAozfAP/ZddO/8ATNrNfzT/AMH4V+qcJ/8AInj/AIn+Z4+N/jMlHSnJ&#10;0po6U5OlfXxOFkidadTU606umJLCiiitDM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mRURrd&#10;Pu1H3+7UjYxw1R8Z5asZl/ZGnpX74f8ABk7/AMit+0V/2EPC/wD6Bqlfgeelfvh/wZO/8it+0V/2&#10;EPC//oGqV8rxZ/yJKv8A27/6Ujswf+8R/rofupRRRX5Ce2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H5Hf8HmH/ACjN8A/9l107/wBM2s1/NP8AwfhX9LH/AAeYf8ozfAP/AGXXTv8A&#10;0zazX80/8H4V+qcJ/wDInj/if5nj43+MyUdKcnSmjpTk6V9fE4WSJ1p1NTrTq6YksKKKK0Mw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qZFRGt0&#10;+9Uff71SN0+7Uff7tYzL+yNPSv3w/wCDJ3/kVv2iv+wh4X/9A1SvwPPSv3w/4Mnf+RW/aK/7CHhf&#10;/wBA1SvleLP+RJV/7d/9KR2YP/eI/wBdD91KKKK/IT2w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qZFRGtjHDVGcZ5apH3Y5pnzZ4rGZf2Rh6V++H/Bk7/yK37RX/YQ8L/8A&#10;oGqV+B56V++H/Bk7/wAit+0V/wBhDwv/AOgapXyvFn/Ikq/9u/8ApSOzB/7xH+uh+6lFFFfkJ7Y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mRURrbcfLUZ25+apH3Y5pnzZ4rGZf2Rh6V++H/Bk7/yK37RX/YQ8L/8AoGqV&#10;+B56V++H/Bk7/wAit+0V/wBhDwv/AOgapXyvFn/Ikq/9u/8ApSOzB/7xH+uh+6lFFFfkJ7Y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qZFRGtjHC1GcZ5WpHzjk0znPBrGZf2Rh6V++H/Bk7/yK37RX/YQ8L/+gapX4HnpX74f8GTv&#10;/IrftFf9hDwv/wCgapXyvFn/ACJKv/bv/pSOzB/7xH+uh+6lFFFfkJ7Y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VMiojWxjhajOM8rUj5xyaZzng1jMv7Iw9K&#10;/fD/AIMnf+RW/aK/7CHhf/0DVK/A89K/fD/gyd/5Fb9or/sIeF//AEDVK+V4s/5ElX/t3/0pHZg/&#10;94j/AF0P3Uooor8hPb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UyKiNbGOFqPjPK1I3T71R9/vV&#10;jMv7I09K/fD/AIMnf+RW/aK/7CHhf/0DVK/A89K/fD/gyd/5Fb9or/sIeF//AEDVK+V4s/5ElX/t&#10;3/0pHZg/94j/AF0P3Uooor8hPb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VMiojW6fdqP&#10;v92pG6feqPv96sZl/ZGnpX74f8GTv/IrftFf9hDwv/6Bqlfgeelfvh/wZO/8it+0V/2EPC//AKBq&#10;lfK8Wf8AIkq/9u/+lI7MH/vEf66H7qUUUV+Qnt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TIqI1un3aj7/dqR+n3qZ3+9WMy/sjD0r98P8A&#10;gyd/5Fb9or/sIeF//QNUr8Dz0r98P+DJ3/kVv2iv+wh4X/8AQNUr5Xiz/kSVf+3f/SkdmD/3iP8A&#10;XQ/dSiiivyE9s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mRURrdPu1H3+7UjYxw1R8Z5asZl/ZGnpX74f8GTv/IrftFf9hDwv/6Bqlfgeelfvh/w&#10;ZO/8it+0V/2EPC//AKBqlfK8Wf8AIkq/9u/+lI7MH/vEf66H7qUUUV+Qnt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qZFRG&#10;ttx8tRnbn5qkfdjmmfNnisZl/ZGHpX74f8GTv/IrftFf9hDwv/6Bqlfgeelfvh/wZO/8it+0V/2E&#10;PC//AKBqlfK8Wf8AIkq/9u/+lI7MH/vEf66H7qUUUV+Qnt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//2VBLAwQKAAAAAAAAACEA&#10;iJOnycDaCwDA2gsAFQAAAGRycy9tZWRpYS9pbWFnZTIuanBlZ//Y/+AAEEpGSUYAAQEBANwA3AAA&#10;/9sAQwACAQEBAQECAQEBAgICAgIEAwICAgIFBAQDBAYFBgYGBQYGBgcJCAYHCQcGBggLCAkKCgoK&#10;CgYICwwLCgwJCgoK/9sAQwECAgICAgIFAwMFCgcGBwoKCgoKCgoKCgoKCgoKCgoKCgoKCgoKCgoK&#10;CgoKCgoKCgoKCgoKCgoKCgoKCgoKCgoK/8AAEQgMMQwx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D+iiiv6QPkw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m&#10;lsHGK77wP+y1+0z8TbA6r8Ov2evGuuWoVW+1aX4Yup49rdDuSMjB7VE6lOmrzaXroUoylsjg6K67&#10;x7+z/wDHf4WCRviZ8FvFXh9YlBkfWfD9xbKuRxkyIB3FciDntTjONRXi7+gOMluFFFFUSFFFFABR&#10;RRQAUUUUAFFFFABRRRQAUUUUAFFFFABRRRQAUUUUAFFFFABRRRQAUUV3ulfssftLa78F7v8AaN0X&#10;4B+LrrwDYSNHe+Mrfw/cNpsDA4Ia4CeWMEgHJ4NTKpCnbmaV9Ne40nLY4KiiiqE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xP/APBSb/lIz8fv+y1+Kv8A&#10;073VeMJ96vZ/+Ck3/KRn4/f9lr8Vf+ne6rxhPvV+54T+BD0X5Hz9T4h56U5On4009KcnT8a9CJjI&#10;cOtSVGOtSV0R2FLcKKKK1M2FFFFAg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xP8A/BSb/lIz8fv+y1+Kv/TvdV4wn3q9n/4KTf8AKRn4/f8AZa/FX/p3uq8YT71fueE/&#10;gQ9F+R8/U+IeelOTp+NNPSnJ0/GvQiYyHDrUlRjrUldEdhS3CiiitTN7hRRRQI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mRURp2Y4qN8fxVIxOOVqNs9hWU9i+g1sbvlpslOfO7kdqbJXPIcT+0j/glJ/yi9/Zy&#10;/wCyF+E//TPa179XgP8AwSk/5Re/s5f9kL8J/wDpnta9+r8GxX+9VP8AE/zPpKf8NegUUUVzl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xP/8ABSb/AJSM/H7/ALLX4q/9&#10;O91XjCfer2f/AIKTf8pGfj9/2WvxV/6d7qvGE+9X7nhP4EPRfkfP1PiHnpTk6fjTT0pydPxr0ImM&#10;hw61JUY61JXRHYUtwooorUze4UUUUC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pkVEawOOWqNs9jUhCgcGo3&#10;APU1lPYvoNfO7k9qbJTmADcGmyVzyHE/tI/4JSf8ovf2cv8AshfhP/0z2te/V4D/AMEpP+UXv7OX&#10;/ZC/Cf8A6Z7Wvfq/BsV/vVT/ABP8z6Sn/DXoFFFFc5Q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ZPjXwxZ+MPDdxoN4MCZf3cmPuOPut+BrxL4b/DS+13x6&#10;2ja5ZssOly7tQU/dJB4T/gR/MZr6DYZGKgg060tp5bmCBVknYNMyrguQMAn8K/MuM/DDJuM+IMBm&#10;mJ0dCXvq38WCvKMH5Kf3xcl1VvWwObV8DhalGP2tvJ7N/d+NiWNVWNUVQABgADpTqBkDmiv008k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/if8A+Ck3/KRn4/f9&#10;lr8Vf+ne6rxhPvV7P/wUm/5SM/H7/stfir/073VeMJ96v3PCfwIei/I+fqfEPPSnJ0/GmnpTk6fj&#10;XoRMZDh1qSox1qSuiOwpbhRRRWpmwooooE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TIqOw1sY+7Ub+4qRt2&#10;OajbPasp7F9Brfe4HamyU587ufSmyVzyHE/tI/4JSf8AKL39nL/shfhP/wBM9rXv1eA/8EpP+UXv&#10;7OX/AGQvwn/6Z7Wvfq/BsV/vVT/E/wAz6Sn/AA16BRRRXOU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xP8A/BSb/lIz8fv+y1+Kv/TvdV4wn3q9n/4KTf8AKRn4&#10;/f8AZa/FX/p3uq8YT71fueE/gQ9F+R8/U+IeelOTp+NNPSnJ0/GvQiYyHDrUlRjrUldEdhS3Ciii&#10;tTN7hRRRQI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mRURrKQM7qjcE9DUh2Y4qN8fxVlPYvoNYENye1Nkpz&#10;Y3fLTZK55Dif2kf8EpP+UXv7OX/ZC/Cf/pnta9+rwH/glJ/yi9/Zy/7IX4T/APTPa179X4Niv96q&#10;f4n+Z9JT/hr0Ciiiuco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/if8A+Ck3/KRn4/f9lr8Vf+ne6rxhPvV7P/wUm/5SM/H7/stfir/073VeMJ96v3PCfwIei/I+&#10;fqfEPPSnJ0/GmnpTk6fjXoRMZDh1qSox1qSuiOwpbhRRRWpm9wooooE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TIqI1iccrUbZ7CpGDY5NRvntWU9i+g187uR2pslObO7n0pslc8hxP7SP+CUn/ACi9/Zy/7IX4&#10;T/8ATPa179XgP/BKT/lF7+zl/wBkL8J/+me1r36vwbFf71U/xP8AM+kp/wANegUUUVzl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8T/APwUm/5SM/H7/stfir/0&#10;73VeMJ96vZ/+Ck3/ACkZ+P3/AGWvxV/6d7qvGE+9X7nhP4EPRfkfP1PiHnpTk6fjTT0pydPxr0Im&#10;Mhw61JUY61JXRHYUtwooorUze4UUUUC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pkVHYa2MfeqN/c1I2Mfdq&#10;N/cVlPYvoNb73B7U2SnN97gdqbJXPIcT+0j/AIJSf8ovf2cv+yF+E/8A0z2te/V4D/wSk/5Re/s5&#10;f9kL8J/+me1r36vwbFf71U/xP8z6Sn/DXoFFFFc5Q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TIqOw1sY+9Ub+5qRsY+7Ub+4rKexfQa33uD2ps&#10;lOb73A7U2SueQ4n9pH/BKT/lF7+zl/2Qvwn/AOme1r36vAf+CUn/ACi9/Zy/7IX4T/8ATPa179X4&#10;Niv96qf4n+Z9JT/hr0Ciiiuco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/if/wCCk3/KRn4/f9lr8Vf+ne6rxhPvV7P/AMFJv+UjPx+/7LX4q/8ATvdV4wn3q/c8&#10;J/Ah6L8j5+p8Q89KcnT8aaelOTp+NehExkOHWpKjHWpK6I7CluFFFFamb3CiiigQ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VMiojW3Y5FRvnsKkZSBndUbgnoaynsX0GtndyO1NkpzAhuT2pslc8hxP7SP8AglJ/&#10;yi9/Zy/7IX4T/wDTPa179XgP/BKT/lF7+zl/2Qvwn/6Z7Wvfq/BsV/vVT/E/zPpKf8NegUUUVzl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H8T//AAUm/wCUjPx+&#10;/wCy1+Kv/TvdV4wn3q9n/wCCk3/KRn4/f9lr8Vf+ne6rxhPvV+54T+BD0X5Hz9T4h56U5On4009K&#10;cnT8a9CJjIcOtSVGOtSV0R2FLcKKKK1M3uFFFFAg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qZFRGnZjio3x/&#10;FUjMSPu1G5I6Csp7F9BrY3fLTZKcxJbkdqbJXPIcT+0j/glJ/wAovf2cv+yF+E//AEz2te/V4D/w&#10;Sk/5Re/s5f8AZC/Cf/pnta9+r8GxX+9VP8T/ADPpKf8ADXoFFFFc5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/E/wD8FJv+UjPx+/7LX4q/9O91XjCfer2f/gpN&#10;/wApGfj9/wBlr8Vf+ne6rxhPvV+54T+BD0X5Hz9T4h56U5On4009KcnT8a9CJjIcOtSVGOtSV0R2&#10;FLcKKKK1M2FFFFAg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pkVEadmOKjfH8VSMTjlajbPYVlPYvoNbG75abJTnzu5HamyVzyHE/tI/4JSf8ovf&#10;2cv+yF+E/wD0z2te/V4D/wAEpP8AlF7+zl/2Qvwn/wCme1r36vwbFf71U/xP8z6Sn/DXoFFFFc5Q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mRURh244FMkx3FSMTjlajbPYVlPYvoNbG7gU2SnPndyO1Nkrn&#10;kOJ/aR/wSk/5Re/s5f8AZC/Cf/pnta9+rwH/AIJSf8ovf2cv+yF+E/8A0z2te/V+DYr/AHqp/if5&#10;n0lP+GvQKKKK5yg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TIqI1gcctUbZ7Gn&#10;kLjg0yTHesp7F9Br53cntTZKc2N3FNkrnkOJ/aR/wSk/5Re/s5f9kL8J/wDpnta9+rwH/glJ/wAo&#10;vf2cv+yF+E//AEz2te/V+DYr/eqn+J/mfSU/4a9AooornK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qZFRGkKBwajcA9TUjYx92o39xWU9i+g1gA3&#10;BpslOb73A7U2SueQ4n9pH/BKT/lF7+zl/wBkL8J/+me1r36vAf8AglJ/yi9/Zy/7IX4T/wDTPa17&#10;9X4Niv8Aeqn+J/mfSU/4a9AooornK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mRUdhrbsc1G2e1SMpAzuqNwT0NZT2L6DXzu59KbJTmBDcntTZK55Dif2kf8EpP&#10;+UXv7OX/AGQvwn/6Z7Wvfq8B/wCCUn/KL39nL/shfhP/ANM9rXv1fg2K/wB6qf4n+Z9JT/hr0Cii&#10;iuco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qZFRGspAzuqNwT0&#10;NSHZjio3x/FWU9i+g1gQ3J7U2SnNjd8tNkrnkOJ/aR/wSk/5Re/s5f8AZC/Cf/pnta9+rwH/AIJS&#10;f8ovf2cv+yF+E/8A0z2te/V+DYr/AHqp/if5n0lP+GvQKKKK5yg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qZFRGsxI+&#10;7UbkjoKkYNjk1G+e1ZT2L6DWJLcjtTZKc2d3PpTZK55Dif2kf8EpP+UXv7OX/ZC/Cf8A6Z7Wvfq8&#10;B/4JSf8AKL39nL/shfhP/wBM9rXv1fg2K/3qp/if5n0lP+GvQKKKK5yg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qZFRGtjH3qjf3NSEqRwKjcgdRWU9i+g1vvcHtTZ&#10;KcxBbgU2SueQ4n9pH/BKT/lF7+zl/wBkL8J/+me1r36vAf8AglJ/yi9/Zy/7IX4T/wDTPa179X4N&#10;iv8Aeqn+J/mfSU/4a9AooornK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TIqI1t2ORUb&#10;57CpGBxy1RtnsaynsX0GtndyO1Nkpz53cntTZK55Dif2kf8ABKT/AJRe/s5f9kL8J/8Apnta9+rw&#10;H/glJ/yi9/Zy/wCyF+E//TPa179X4Niv96qf4n+Z9JT/AIa9AooornK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qZFRGnZjio3x&#10;/FUjMSPu1G5I6Csp7F9BrY3fLTZKcxJbkdqbJXPIcT+0j/glJ/yi9/Zy/wCyF+E//TPa179XgP8A&#10;wSk/5Re/s5f9kL8J/wDpnta9+r8GxX+9VP8AE/zPpKf8NegUUUVzl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VMiojWxj7tRv7ipG3Y5FRvnsKynsX0Gt97gdqbJTmzu5HamyVzyHE/tI/4JSf8ovf2cv8Ashfh&#10;P/0z2te/V4D/AMEpP+UXv7OX/ZC/Cf8A6Z7Wvfq/BsV/vVT/ABP8z6Sn/DXoFFFFc5Q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qZFRGsDjlqjbPY1IdmOKjfH8VZT2L6DXzu5PamyU5sbvlpslc8hxP7SP+CUn/ACi9/Zy/7IX4&#10;T/8ATPa179XgP/BKT/lF7+zl/wBkL8J/+me1r36vwbFf71U/xP8AM+kp/wANegUUUVzlBRRRQAUU&#10;UUAFFFFABRRQSR0FABRSbuOBRuoAW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qZFR2Gt&#10;uxzUbZ7VI2MfeqN/c1lPYvoNfO7n0pslOb73B7U2SueQ4n9pH/BKT/lF7+zl/wBkL8J/+me1r36v&#10;Af8AglJ/yi9/Zy/7IX4T/wDTPa179X4Niv8Aeqn+J/mfSU/4a9AooornKCiiigAooooAKKKKACjH&#10;tRRQAUUbh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pk&#10;VEaxOOVqNs9hUjA45ao2z2NZT2L6DXzu5HamyU587uT2pslc8hxP7SP+CUn/ACi9/Zy/7IX4T/8A&#10;TPa179XgP/BKT/lF7+zl/wBkL8J/+me1r36vwbFf71U/xP8AM+kp/wANegUUUVzlBRRRQAUUUUAF&#10;FFFABRgelFFABRj2oooAMc5x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UyKiNIUDg1G4B6mpGxj7tRv7isp7F9BrABuDTZKc33uB2pslc8hxP7SP+CUn/KL39nL/shfhP8A&#10;9M9rXv1eA/8ABKT/AJRe/s5f9kL8J/8Apnta9+r8GxX+9VP8T/M+kp/w16BRRRXOU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VMio7DW3Y5qNs9qkZSBndUbgnoaynsX0Gvndz6U2SnMCG5PamyVzyHE/tI/wCCUn/K&#10;L39nL/shfhP/ANM9rXv1eA/8EpP+UXv7OX/ZC/Cf/pnta9+r8GxX+9VP8T/M+kp/w16BRRRXOU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mRURp2Y4qN8fxVIxOOVqNs9hWU9i+g1sbvlpslOfO7kdqbJXPIcT+0j/glJ/wAovf2cv+yF&#10;+E//AEz2te/V4D/wSk/5Re/s5f8AZC/Cf/pnta9+r8GxX+9VP8T/ADPpKf8ADXoFFFFc5Q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VMiojWDY5NRvnt&#10;UjYx96mMCaynsX0GNndz6U2SnOMMKbJ61zyHE/tI/wCCUn/KL39nL/shfhP/ANM9rXv1eA/8EpP+&#10;UXv7OX/ZC/Cf/pnta9+r8GxX+9VP8T/M+kp/w16BRRRXOU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style="position:absolute;left:-263;width:145930;height:3295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">
                <v:imagedata r:id="rId3" o:title="" croptop="6842f" cropbottom="57970f" cropleft="24256f" cropright="28469f"/>
              </v:shape>
              <v:shape id="Picture 8" o:spid="_x0000_s1028" type="#_x0000_t75" style="position:absolute;left:395;top:1845;width:19776;height:1080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">
                <v:imagedata r:id="rId4" o:title="" croptop="6842f" cropbottom="51695f" cropleft="24255f" cropright="28469f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123"/>
    <w:rsid w:val="000F37C0"/>
    <w:rsid w:val="00105C8A"/>
    <w:rsid w:val="001C09CB"/>
    <w:rsid w:val="003D3B64"/>
    <w:rsid w:val="00526123"/>
    <w:rsid w:val="006D7E0F"/>
    <w:rsid w:val="00797947"/>
    <w:rsid w:val="007D38D1"/>
    <w:rsid w:val="008F1077"/>
    <w:rsid w:val="009C7F26"/>
    <w:rsid w:val="00CB054A"/>
    <w:rsid w:val="00DA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C839CE"/>
  <w15:chartTrackingRefBased/>
  <w15:docId w15:val="{4B0D0EE0-E42E-4EFD-8106-CAD581279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10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0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7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947"/>
  </w:style>
  <w:style w:type="paragraph" w:styleId="Footer">
    <w:name w:val="footer"/>
    <w:basedOn w:val="Normal"/>
    <w:link w:val="FooterChar"/>
    <w:uiPriority w:val="99"/>
    <w:unhideWhenUsed/>
    <w:qFormat/>
    <w:rsid w:val="00797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947"/>
  </w:style>
  <w:style w:type="character" w:customStyle="1" w:styleId="Heading1Char">
    <w:name w:val="Heading 1 Char"/>
    <w:basedOn w:val="DefaultParagraphFont"/>
    <w:link w:val="Heading1"/>
    <w:uiPriority w:val="9"/>
    <w:rsid w:val="008F10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10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8F1077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F107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F1077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8F107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F1077"/>
    <w:pPr>
      <w:spacing w:after="0" w:line="240" w:lineRule="auto"/>
    </w:pPr>
    <w:rPr>
      <w:color w:val="44546A" w:themeColor="text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1.jpeg"/><Relationship Id="rId1" Type="http://schemas.openxmlformats.org/officeDocument/2006/relationships/image" Target="media/image2.jpeg"/><Relationship Id="rId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1.jpeg"/><Relationship Id="rId1" Type="http://schemas.openxmlformats.org/officeDocument/2006/relationships/image" Target="media/image2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99B4F-2F2E-49E1-9C12-587261592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6968</Words>
  <Characters>39718</Characters>
  <Application>Microsoft Office Word</Application>
  <DocSecurity>0</DocSecurity>
  <Lines>330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6</cp:revision>
  <dcterms:created xsi:type="dcterms:W3CDTF">2022-07-16T11:34:00Z</dcterms:created>
  <dcterms:modified xsi:type="dcterms:W3CDTF">2022-11-21T19:09:00Z</dcterms:modified>
</cp:coreProperties>
</file>