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F8C7D" w14:textId="32337F15" w:rsidR="00526123" w:rsidRDefault="009C7F26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61BAC45" wp14:editId="5BBC956E">
                <wp:simplePos x="0" y="0"/>
                <wp:positionH relativeFrom="column">
                  <wp:posOffset>-312821</wp:posOffset>
                </wp:positionH>
                <wp:positionV relativeFrom="paragraph">
                  <wp:posOffset>319338</wp:posOffset>
                </wp:positionV>
                <wp:extent cx="7242254" cy="9425271"/>
                <wp:effectExtent l="0" t="0" r="0" b="508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2254" cy="9425271"/>
                          <a:chOff x="-307178" y="24024"/>
                          <a:chExt cx="7242811" cy="9426140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-307178" y="1227317"/>
                            <a:ext cx="7242810" cy="962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416E62" w14:textId="77777777" w:rsidR="009C7F26" w:rsidRPr="00122622" w:rsidRDefault="009C7F26" w:rsidP="009C7F26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i/>
                                  <w:iCs/>
                                  <w:sz w:val="110"/>
                                  <w:szCs w:val="110"/>
                                </w:rPr>
                              </w:pPr>
                              <w:r w:rsidRPr="00122622">
                                <w:rPr>
                                  <w:rFonts w:cstheme="minorHAnsi"/>
                                  <w:b/>
                                  <w:i/>
                                  <w:iCs/>
                                  <w:sz w:val="110"/>
                                  <w:szCs w:val="110"/>
                                </w:rPr>
                                <w:t>Construction Proposal</w:t>
                              </w:r>
                            </w:p>
                            <w:p w14:paraId="2E345196" w14:textId="77777777" w:rsidR="009C7F26" w:rsidRPr="00122622" w:rsidRDefault="009C7F26" w:rsidP="009C7F26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i/>
                                  <w:iCs/>
                                  <w:sz w:val="110"/>
                                  <w:szCs w:val="11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-70828" y="2406366"/>
                            <a:ext cx="6958330" cy="1178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1CE484" w14:textId="77777777" w:rsidR="009C7F26" w:rsidRPr="003B2749" w:rsidRDefault="009C7F26" w:rsidP="009C7F26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B2749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About:</w:t>
                              </w:r>
                            </w:p>
                            <w:p w14:paraId="347744B7" w14:textId="77777777" w:rsidR="009C7F26" w:rsidRPr="004720B9" w:rsidRDefault="009C7F26" w:rsidP="009C7F26">
                              <w:r w:rsidRPr="004720B9">
                                <w:t xml:space="preserve">Lorem ipsum dolor sit </w:t>
                              </w:r>
                              <w:proofErr w:type="gramStart"/>
                              <w:r w:rsidRPr="004720B9">
                                <w:t>amet,  Consectetur</w:t>
                              </w:r>
                              <w:proofErr w:type="gramEnd"/>
                              <w:r w:rsidRPr="004720B9">
                                <w:t xml:space="preserve"> adipiscing elit. Vivamus vitea luctus leo, vitae.  Dignissim </w:t>
                              </w:r>
                              <w:proofErr w:type="gramStart"/>
                              <w:r w:rsidRPr="004720B9">
                                <w:t>quam.Sed</w:t>
                              </w:r>
                              <w:proofErr w:type="gramEnd"/>
                              <w:r w:rsidRPr="004720B9">
                                <w:t xml:space="preserve"> placerat, neque in ele. entum euismod, </w:t>
                              </w:r>
                              <w:proofErr w:type="gramStart"/>
                              <w:r w:rsidRPr="004720B9">
                                <w:t>risus.Sed</w:t>
                              </w:r>
                              <w:proofErr w:type="gramEnd"/>
                              <w:r w:rsidRPr="004720B9">
                                <w:t xml:space="preserve"> urna Purus, volute. Pat quis varius id, fragile non-urna.</w:t>
                              </w:r>
                              <w:r>
                                <w:t xml:space="preserve"> </w:t>
                              </w:r>
                              <w:r w:rsidRPr="004720B9">
                                <w:t xml:space="preserve">Lorem ipsum dolor sit </w:t>
                              </w:r>
                              <w:proofErr w:type="gramStart"/>
                              <w:r w:rsidRPr="004720B9">
                                <w:t>amet,  Consectetur</w:t>
                              </w:r>
                              <w:proofErr w:type="gramEnd"/>
                              <w:r w:rsidRPr="004720B9">
                                <w:t xml:space="preserve"> adipiscing elit. Vivamus vitea luctus leo, vitae.  Dignissim </w:t>
                              </w:r>
                              <w:proofErr w:type="gramStart"/>
                              <w:r w:rsidRPr="004720B9">
                                <w:t>quam.Sed</w:t>
                              </w:r>
                              <w:proofErr w:type="gramEnd"/>
                              <w:r w:rsidRPr="004720B9">
                                <w:t xml:space="preserve"> placerat,</w:t>
                              </w:r>
                            </w:p>
                            <w:p w14:paraId="5E93F320" w14:textId="77777777" w:rsidR="009C7F26" w:rsidRPr="004720B9" w:rsidRDefault="009C7F26" w:rsidP="009C7F26"/>
                            <w:p w14:paraId="6CE2F9E0" w14:textId="77777777" w:rsidR="009C7F26" w:rsidRPr="004720B9" w:rsidRDefault="009C7F26" w:rsidP="009C7F26"/>
                            <w:p w14:paraId="5A98EBC0" w14:textId="77777777" w:rsidR="009C7F26" w:rsidRPr="004720B9" w:rsidRDefault="009C7F26" w:rsidP="009C7F26"/>
                            <w:p w14:paraId="37991BD0" w14:textId="77777777" w:rsidR="009C7F26" w:rsidRPr="004720B9" w:rsidRDefault="009C7F26" w:rsidP="009C7F26">
                              <w:pPr>
                                <w:rPr>
                                  <w:rFonts w:ascii="Tekton Pro" w:hAnsi="Tekton Pro"/>
                                  <w:b/>
                                  <w:sz w:val="32"/>
                                </w:rPr>
                              </w:pPr>
                            </w:p>
                            <w:p w14:paraId="07CCC618" w14:textId="77777777" w:rsidR="009C7F26" w:rsidRPr="004720B9" w:rsidRDefault="009C7F26" w:rsidP="009C7F2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 Box 97"/>
                        <wps:cNvSpPr txBox="1"/>
                        <wps:spPr>
                          <a:xfrm>
                            <a:off x="2117262" y="24024"/>
                            <a:ext cx="4818371" cy="8663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C75BA0" w14:textId="77777777" w:rsidR="009C7F26" w:rsidRPr="00122622" w:rsidRDefault="009C7F26" w:rsidP="009C7F26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i/>
                                  <w:iCs/>
                                  <w:sz w:val="40"/>
                                  <w:szCs w:val="40"/>
                                </w:rPr>
                              </w:pPr>
                              <w:r w:rsidRPr="00122622">
                                <w:rPr>
                                  <w:rFonts w:cstheme="minorHAnsi"/>
                                  <w:b/>
                                  <w:bCs/>
                                  <w:i/>
                                  <w:iCs/>
                                  <w:sz w:val="40"/>
                                  <w:szCs w:val="40"/>
                                </w:rPr>
                                <w:t>Write Company Name here</w:t>
                              </w:r>
                            </w:p>
                            <w:p w14:paraId="1B444482" w14:textId="77777777" w:rsidR="009C7F26" w:rsidRDefault="009C7F26" w:rsidP="009C7F26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122622">
                                <w:rPr>
                                  <w:rFonts w:cstheme="minorHAnsi"/>
                                  <w:i/>
                                  <w:iCs/>
                                  <w:sz w:val="28"/>
                                  <w:szCs w:val="28"/>
                                </w:rPr>
                                <w:t>Address Here / Phone: 000-000-000 / Fax: 000-000-000 /</w:t>
                              </w:r>
                            </w:p>
                            <w:p w14:paraId="721302E1" w14:textId="1D0D1DFD" w:rsidR="009C7F26" w:rsidRPr="00122622" w:rsidRDefault="009C7F26" w:rsidP="009C7F26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122622">
                                <w:rPr>
                                  <w:rFonts w:cstheme="minorHAnsi"/>
                                  <w:i/>
                                  <w:iCs/>
                                  <w:sz w:val="28"/>
                                  <w:szCs w:val="28"/>
                                </w:rPr>
                                <w:t>Email: www.abc@gmail.com</w:t>
                              </w:r>
                            </w:p>
                            <w:p w14:paraId="5E62784F" w14:textId="77777777" w:rsidR="009C7F26" w:rsidRPr="00122622" w:rsidRDefault="009C7F26" w:rsidP="009C7F26">
                              <w:pPr>
                                <w:spacing w:line="240" w:lineRule="auto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-264694" y="8181474"/>
                            <a:ext cx="2251499" cy="12686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6F18CD" w14:textId="77777777" w:rsidR="009C7F26" w:rsidRPr="003B2749" w:rsidRDefault="009C7F26" w:rsidP="009C7F26">
                              <w:pPr>
                                <w:spacing w:after="0"/>
                                <w:rPr>
                                  <w:rFonts w:cs="Vijaya"/>
                                  <w:b/>
                                  <w:i/>
                                  <w:sz w:val="36"/>
                                </w:rPr>
                              </w:pPr>
                              <w:r w:rsidRPr="003B2749">
                                <w:rPr>
                                  <w:rFonts w:cs="Vijaya"/>
                                  <w:b/>
                                  <w:i/>
                                  <w:sz w:val="36"/>
                                </w:rPr>
                                <w:t>Location:</w:t>
                              </w:r>
                            </w:p>
                            <w:p w14:paraId="65175E8B" w14:textId="77777777" w:rsidR="009C7F26" w:rsidRPr="003B2749" w:rsidRDefault="009C7F26" w:rsidP="009C7F26">
                              <w:pPr>
                                <w:spacing w:after="0"/>
                                <w:rPr>
                                  <w:rFonts w:cs="Vijaya"/>
                                  <w:b/>
                                  <w:i/>
                                  <w:sz w:val="36"/>
                                </w:rPr>
                              </w:pPr>
                              <w:r w:rsidRPr="003B2749">
                                <w:rPr>
                                  <w:rFonts w:cs="Vijaya"/>
                                  <w:b/>
                                  <w:i/>
                                  <w:sz w:val="36"/>
                                </w:rPr>
                                <w:t>Owner(s):</w:t>
                              </w:r>
                            </w:p>
                            <w:p w14:paraId="4C92E4D2" w14:textId="77777777" w:rsidR="009C7F26" w:rsidRPr="003B2749" w:rsidRDefault="009C7F26" w:rsidP="009C7F26">
                              <w:pPr>
                                <w:spacing w:after="0"/>
                                <w:rPr>
                                  <w:rFonts w:cs="Vijaya"/>
                                  <w:b/>
                                  <w:i/>
                                  <w:sz w:val="36"/>
                                </w:rPr>
                              </w:pPr>
                              <w:r w:rsidRPr="003B2749">
                                <w:rPr>
                                  <w:rFonts w:cs="Vijaya"/>
                                  <w:b/>
                                  <w:i/>
                                  <w:sz w:val="36"/>
                                </w:rPr>
                                <w:t>Contact Information:</w:t>
                              </w:r>
                            </w:p>
                            <w:p w14:paraId="3A611C77" w14:textId="77777777" w:rsidR="009C7F26" w:rsidRPr="003B2749" w:rsidRDefault="009C7F26" w:rsidP="009C7F26">
                              <w:pPr>
                                <w:spacing w:after="0"/>
                                <w:rPr>
                                  <w:rFonts w:cs="Vijaya"/>
                                  <w:b/>
                                  <w:i/>
                                  <w:sz w:val="36"/>
                                </w:rPr>
                              </w:pPr>
                              <w:r w:rsidRPr="003B2749">
                                <w:rPr>
                                  <w:rFonts w:cs="Vijaya"/>
                                  <w:b/>
                                  <w:i/>
                                  <w:sz w:val="36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BAC45" id="Group 13" o:spid="_x0000_s1026" style="position:absolute;margin-left:-24.65pt;margin-top:25.15pt;width:570.25pt;height:742.15pt;z-index:251669504;mso-width-relative:margin;mso-height-relative:margin" coordorigin="-3071,240" coordsize="72428,94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7" type="#_x0000_t202" style="position:absolute;left:-3071;top:12273;width:72427;height:9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09416E62" w14:textId="77777777" w:rsidR="009C7F26" w:rsidRPr="00122622" w:rsidRDefault="009C7F26" w:rsidP="009C7F26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i/>
                            <w:iCs/>
                            <w:sz w:val="110"/>
                            <w:szCs w:val="110"/>
                          </w:rPr>
                        </w:pPr>
                        <w:r w:rsidRPr="00122622">
                          <w:rPr>
                            <w:rFonts w:cstheme="minorHAnsi"/>
                            <w:b/>
                            <w:i/>
                            <w:iCs/>
                            <w:sz w:val="110"/>
                            <w:szCs w:val="110"/>
                          </w:rPr>
                          <w:t>Construction Proposal</w:t>
                        </w:r>
                      </w:p>
                      <w:p w14:paraId="2E345196" w14:textId="77777777" w:rsidR="009C7F26" w:rsidRPr="00122622" w:rsidRDefault="009C7F26" w:rsidP="009C7F26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i/>
                            <w:iCs/>
                            <w:sz w:val="110"/>
                            <w:szCs w:val="110"/>
                          </w:rPr>
                        </w:pPr>
                      </w:p>
                    </w:txbxContent>
                  </v:textbox>
                </v:shape>
                <v:shape id="Text Box 16" o:spid="_x0000_s1028" type="#_x0000_t202" style="position:absolute;left:-708;top:24063;width:69583;height:1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091CE484" w14:textId="77777777" w:rsidR="009C7F26" w:rsidRPr="003B2749" w:rsidRDefault="009C7F26" w:rsidP="009C7F26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B2749">
                          <w:rPr>
                            <w:b/>
                            <w:bCs/>
                            <w:sz w:val="36"/>
                            <w:szCs w:val="36"/>
                          </w:rPr>
                          <w:t>About:</w:t>
                        </w:r>
                      </w:p>
                      <w:p w14:paraId="347744B7" w14:textId="77777777" w:rsidR="009C7F26" w:rsidRPr="004720B9" w:rsidRDefault="009C7F26" w:rsidP="009C7F26">
                        <w:r w:rsidRPr="004720B9">
                          <w:t xml:space="preserve">Lorem ipsum dolor sit </w:t>
                        </w:r>
                        <w:proofErr w:type="gramStart"/>
                        <w:r w:rsidRPr="004720B9">
                          <w:t>amet,  Consectetur</w:t>
                        </w:r>
                        <w:proofErr w:type="gramEnd"/>
                        <w:r w:rsidRPr="004720B9">
                          <w:t xml:space="preserve"> adipiscing elit. Vivamus vitea luctus leo, vitae.  Dignissim </w:t>
                        </w:r>
                        <w:proofErr w:type="gramStart"/>
                        <w:r w:rsidRPr="004720B9">
                          <w:t>quam.Sed</w:t>
                        </w:r>
                        <w:proofErr w:type="gramEnd"/>
                        <w:r w:rsidRPr="004720B9">
                          <w:t xml:space="preserve"> placerat, neque in ele. entum euismod, </w:t>
                        </w:r>
                        <w:proofErr w:type="gramStart"/>
                        <w:r w:rsidRPr="004720B9">
                          <w:t>risus.Sed</w:t>
                        </w:r>
                        <w:proofErr w:type="gramEnd"/>
                        <w:r w:rsidRPr="004720B9">
                          <w:t xml:space="preserve"> urna Purus, volute. Pat quis varius id, fragile non-urna.</w:t>
                        </w:r>
                        <w:r>
                          <w:t xml:space="preserve"> </w:t>
                        </w:r>
                        <w:r w:rsidRPr="004720B9">
                          <w:t xml:space="preserve">Lorem ipsum dolor sit </w:t>
                        </w:r>
                        <w:proofErr w:type="gramStart"/>
                        <w:r w:rsidRPr="004720B9">
                          <w:t>amet,  Consectetur</w:t>
                        </w:r>
                        <w:proofErr w:type="gramEnd"/>
                        <w:r w:rsidRPr="004720B9">
                          <w:t xml:space="preserve"> adipiscing elit. Vivamus vitea luctus leo, vitae.  Dignissim </w:t>
                        </w:r>
                        <w:proofErr w:type="gramStart"/>
                        <w:r w:rsidRPr="004720B9">
                          <w:t>quam.Sed</w:t>
                        </w:r>
                        <w:proofErr w:type="gramEnd"/>
                        <w:r w:rsidRPr="004720B9">
                          <w:t xml:space="preserve"> placerat,</w:t>
                        </w:r>
                      </w:p>
                      <w:p w14:paraId="5E93F320" w14:textId="77777777" w:rsidR="009C7F26" w:rsidRPr="004720B9" w:rsidRDefault="009C7F26" w:rsidP="009C7F26"/>
                      <w:p w14:paraId="6CE2F9E0" w14:textId="77777777" w:rsidR="009C7F26" w:rsidRPr="004720B9" w:rsidRDefault="009C7F26" w:rsidP="009C7F26"/>
                      <w:p w14:paraId="5A98EBC0" w14:textId="77777777" w:rsidR="009C7F26" w:rsidRPr="004720B9" w:rsidRDefault="009C7F26" w:rsidP="009C7F26"/>
                      <w:p w14:paraId="37991BD0" w14:textId="77777777" w:rsidR="009C7F26" w:rsidRPr="004720B9" w:rsidRDefault="009C7F26" w:rsidP="009C7F26">
                        <w:pPr>
                          <w:rPr>
                            <w:rFonts w:ascii="Tekton Pro" w:hAnsi="Tekton Pro"/>
                            <w:b/>
                            <w:sz w:val="32"/>
                          </w:rPr>
                        </w:pPr>
                      </w:p>
                      <w:p w14:paraId="07CCC618" w14:textId="77777777" w:rsidR="009C7F26" w:rsidRPr="004720B9" w:rsidRDefault="009C7F26" w:rsidP="009C7F26"/>
                    </w:txbxContent>
                  </v:textbox>
                </v:shape>
                <v:shape id="Text Box 97" o:spid="_x0000_s1029" type="#_x0000_t202" style="position:absolute;left:21172;top:240;width:48184;height:8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Gh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5nD/En6AXN0AAAD//wMAUEsBAi0AFAAGAAgAAAAhANvh9svuAAAAhQEAABMAAAAAAAAA&#10;AAAAAAAAAAAAAFtDb250ZW50X1R5cGVzXS54bWxQSwECLQAUAAYACAAAACEAWvQsW78AAAAVAQAA&#10;CwAAAAAAAAAAAAAAAAAfAQAAX3JlbHMvLnJlbHNQSwECLQAUAAYACAAAACEANi2BocYAAADbAAAA&#10;DwAAAAAAAAAAAAAAAAAHAgAAZHJzL2Rvd25yZXYueG1sUEsFBgAAAAADAAMAtwAAAPoCAAAAAA==&#10;" filled="f" stroked="f" strokeweight=".5pt">
                  <v:textbox>
                    <w:txbxContent>
                      <w:p w14:paraId="63C75BA0" w14:textId="77777777" w:rsidR="009C7F26" w:rsidRPr="00122622" w:rsidRDefault="009C7F26" w:rsidP="009C7F26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i/>
                            <w:iCs/>
                            <w:sz w:val="40"/>
                            <w:szCs w:val="40"/>
                          </w:rPr>
                        </w:pPr>
                        <w:r w:rsidRPr="00122622">
                          <w:rPr>
                            <w:rFonts w:cstheme="minorHAnsi"/>
                            <w:b/>
                            <w:bCs/>
                            <w:i/>
                            <w:iCs/>
                            <w:sz w:val="40"/>
                            <w:szCs w:val="40"/>
                          </w:rPr>
                          <w:t>Write Company Name here</w:t>
                        </w:r>
                      </w:p>
                      <w:p w14:paraId="1B444482" w14:textId="77777777" w:rsidR="009C7F26" w:rsidRDefault="009C7F26" w:rsidP="009C7F26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122622">
                          <w:rPr>
                            <w:rFonts w:cstheme="minorHAnsi"/>
                            <w:i/>
                            <w:iCs/>
                            <w:sz w:val="28"/>
                            <w:szCs w:val="28"/>
                          </w:rPr>
                          <w:t>Address Here / Phone: 000-000-000 / Fax: 000-000-000 /</w:t>
                        </w:r>
                      </w:p>
                      <w:p w14:paraId="721302E1" w14:textId="1D0D1DFD" w:rsidR="009C7F26" w:rsidRPr="00122622" w:rsidRDefault="009C7F26" w:rsidP="009C7F26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122622">
                          <w:rPr>
                            <w:rFonts w:cstheme="minorHAnsi"/>
                            <w:i/>
                            <w:iCs/>
                            <w:sz w:val="28"/>
                            <w:szCs w:val="28"/>
                          </w:rPr>
                          <w:t>Email: www.abc@gmail.com</w:t>
                        </w:r>
                      </w:p>
                      <w:p w14:paraId="5E62784F" w14:textId="77777777" w:rsidR="009C7F26" w:rsidRPr="00122622" w:rsidRDefault="009C7F26" w:rsidP="009C7F26">
                        <w:pPr>
                          <w:spacing w:line="240" w:lineRule="auto"/>
                          <w:jc w:val="center"/>
                          <w:rPr>
                            <w:rFonts w:cstheme="minorHAnsi"/>
                            <w:i/>
                            <w:i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21" o:spid="_x0000_s1030" type="#_x0000_t202" style="position:absolute;left:-2646;top:81814;width:22514;height:12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46F18CD" w14:textId="77777777" w:rsidR="009C7F26" w:rsidRPr="003B2749" w:rsidRDefault="009C7F26" w:rsidP="009C7F26">
                        <w:pPr>
                          <w:spacing w:after="0"/>
                          <w:rPr>
                            <w:rFonts w:cs="Vijaya"/>
                            <w:b/>
                            <w:i/>
                            <w:sz w:val="36"/>
                          </w:rPr>
                        </w:pPr>
                        <w:r w:rsidRPr="003B2749">
                          <w:rPr>
                            <w:rFonts w:cs="Vijaya"/>
                            <w:b/>
                            <w:i/>
                            <w:sz w:val="36"/>
                          </w:rPr>
                          <w:t>Location:</w:t>
                        </w:r>
                      </w:p>
                      <w:p w14:paraId="65175E8B" w14:textId="77777777" w:rsidR="009C7F26" w:rsidRPr="003B2749" w:rsidRDefault="009C7F26" w:rsidP="009C7F26">
                        <w:pPr>
                          <w:spacing w:after="0"/>
                          <w:rPr>
                            <w:rFonts w:cs="Vijaya"/>
                            <w:b/>
                            <w:i/>
                            <w:sz w:val="36"/>
                          </w:rPr>
                        </w:pPr>
                        <w:r w:rsidRPr="003B2749">
                          <w:rPr>
                            <w:rFonts w:cs="Vijaya"/>
                            <w:b/>
                            <w:i/>
                            <w:sz w:val="36"/>
                          </w:rPr>
                          <w:t>Owner(s):</w:t>
                        </w:r>
                      </w:p>
                      <w:p w14:paraId="4C92E4D2" w14:textId="77777777" w:rsidR="009C7F26" w:rsidRPr="003B2749" w:rsidRDefault="009C7F26" w:rsidP="009C7F26">
                        <w:pPr>
                          <w:spacing w:after="0"/>
                          <w:rPr>
                            <w:rFonts w:cs="Vijaya"/>
                            <w:b/>
                            <w:i/>
                            <w:sz w:val="36"/>
                          </w:rPr>
                        </w:pPr>
                        <w:r w:rsidRPr="003B2749">
                          <w:rPr>
                            <w:rFonts w:cs="Vijaya"/>
                            <w:b/>
                            <w:i/>
                            <w:sz w:val="36"/>
                          </w:rPr>
                          <w:t>Contact Information:</w:t>
                        </w:r>
                      </w:p>
                      <w:p w14:paraId="3A611C77" w14:textId="77777777" w:rsidR="009C7F26" w:rsidRPr="003B2749" w:rsidRDefault="009C7F26" w:rsidP="009C7F26">
                        <w:pPr>
                          <w:spacing w:after="0"/>
                          <w:rPr>
                            <w:rFonts w:cs="Vijaya"/>
                            <w:b/>
                            <w:i/>
                            <w:sz w:val="36"/>
                          </w:rPr>
                        </w:pPr>
                        <w:r w:rsidRPr="003B2749">
                          <w:rPr>
                            <w:rFonts w:cs="Vijaya"/>
                            <w:b/>
                            <w:i/>
                            <w:sz w:val="36"/>
                          </w:rPr>
                          <w:t>Date: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26123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7F430A0" wp14:editId="65C80040">
                <wp:simplePos x="0" y="0"/>
                <wp:positionH relativeFrom="column">
                  <wp:posOffset>-450376</wp:posOffset>
                </wp:positionH>
                <wp:positionV relativeFrom="paragraph">
                  <wp:posOffset>-612301</wp:posOffset>
                </wp:positionV>
                <wp:extent cx="7581330" cy="1386205"/>
                <wp:effectExtent l="0" t="0" r="635" b="444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330" cy="1386205"/>
                          <a:chOff x="0" y="0"/>
                          <a:chExt cx="7581330" cy="138620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10" t="10440" r="43441" b="78880"/>
                          <a:stretch/>
                        </pic:blipFill>
                        <pic:spPr bwMode="auto">
                          <a:xfrm flipH="1">
                            <a:off x="0" y="0"/>
                            <a:ext cx="2537460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10" t="10440" r="43441" b="88102"/>
                          <a:stretch/>
                        </pic:blipFill>
                        <pic:spPr bwMode="auto">
                          <a:xfrm flipH="1">
                            <a:off x="2530523" y="0"/>
                            <a:ext cx="5050807" cy="19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248D3C" id="Group 5" o:spid="_x0000_s1026" style="position:absolute;margin-left:-35.45pt;margin-top:-48.2pt;width:596.95pt;height:109.15pt;z-index:251663360;mso-width-relative:margin" coordsize="75813,13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P6KKK/pA+T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aW&#10;wcYrvvA/7LX7TPxNsDqvw6/Z68a65ahVb7Vpfhi6nj2t0O5IyMHtUTqU6avNpeuhSjKWyODorrvH&#10;v7P/AMd/hYJG+JnwW8VeH1iUGR9Z8P3Fsq5HGTIgHcVyIOe1OM41FeLv6A4yW4UUUVRIUUUUAFFF&#10;FABRRRQAUUUUAFFFFABRRRQAUUUUAFFFFABRRRQAUUUUAFFFFABRRXe6V+yx+0trvwXu/wBo3Rfg&#10;H4uuvANhI0d74yt/D9w2mwMDghrgJ5YwSAcng1MqkKduZpX017jSctjgqKKKo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E/8A8FJv+UjPx+/7LX4q/wDT&#10;vdV4wn3q9n/4KTf8pGfj9/2WvxV/6d7qvGE+9X7nhP4EPRfkfP1PiHnpTk6fjTT0pydPxr0ImMhw&#10;61JUY61JXRHYUtwooorUzYUUUU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E/wD8FJv+UjPx+/7LX4q/9O91XjCfer2f/gpN/wApGfj9/wBlr8Vf+ne6rxhPvV+54T+B&#10;D0X5Hz9T4h56U5On4009KcnT8a9CJjIcOtSVGOtSV0R2FLcKKKK1M3uFFFFA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qZFRGnZjio3x/FUjE45Wo2z2FZT2L6DWxu+WmyU587uR2pslc8hxP7SP+CUn/KL39nL/&#10;ALIX4T/9M9rXv1eA/wDBKT/lF7+zl/2Qvwn/AOme1r36vwbFf71U/wAT/M+kp/w16BRRRXO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E//wAFJv8AlIz8fv8Astfir/07&#10;3VeMJ96vZ/8AgpN/ykZ+P3/Za/FX/p3uq8YT71fueE/gQ9F+R8/U+IeelOTp+NNPSnJ0/GvQiYyH&#10;DrUlRjrUldEdhS3CiiitTN7hRRRQ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mRURrA45ao2z2NSEKBwajcA&#10;9TWU9i+g187uT2pslOYANwabJXPIcT+0j/glJ/yi9/Zy/wCyF+E//TPa179XgP8AwSk/5Re/s5f9&#10;kL8J/wDpnta9+r8GxX+9VP8AE/zPpKf8NegUUUVzl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k+NfDFn4w8N3Gg3gwJl/dyY+44+634GvEvhv8NL7XfHra&#10;Nrlmyw6XLu1BT90kHhP+BH8xmvoNhkYqCDTrS2nluYIFWSdg0zKuC5AwCfwr8y4z8MMm4z4gwGaY&#10;nR0Je+rfxYK8owfkp/fFyXVW9bA5tXwOFqUY/a28ns39342JY1VY1RVAAGAAOlOoGQOaK/TTy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+J/wD4KTf8pGfj9/2W&#10;vxV/6d7qvGE+9Xs//BSb/lIz8fv+y1+Kv/TvdV4wn3q/c8J/Ah6L8j5+p8Q89KcnT8aaelOTp+Ne&#10;hExkOHWpKjHWpK6I7CluFFFFambCiiig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VMio7DWxj7tRv7ipG3Y5&#10;qNs9qynsX0Gt97gdqbJTnzu59KbJXPIcT+0j/glJ/wAovf2cv+yF+E//AEz2te/V4D/wSk/5Re/s&#10;5f8AZC/Cf/pnta9+r8GxX+9VP8T/ADPpKf8ADXoFFFFc5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E/wD8FJv+UjPx+/7LX4q/9O91XjCfer2f/gpN/wApGfj9&#10;/wBlr8Vf+ne6rxhPvV+54T+BD0X5Hz9T4h56U5On4009KcnT8a9CJjIcOtSVGOtSV0R2FLcKKKK1&#10;M3uFFFFA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qZFRGspAzuqNwT0NSHZjio3x/FWU9i+g1gQ3J7U2SnNj&#10;d8tNkrnkOJ/aR/wSk/5Re/s5f9kL8J/+me1r36vAf+CUn/KL39nL/shfhP8A9M9rXv1fg2K/3qp/&#10;if5n0lP+GvQKKKK5y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+J/wD4KTf8pGfj9/2WvxV/6d7qvGE+9Xs//BSb/lIz8fv+y1+Kv/TvdV4wn3q/c8J/Ah6L8j5+&#10;p8Q89KcnT8aaelOTp+NehExkOHWpKjHWpK6I7CluFFFFamb3Ciiig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VMiojWJxytRtnsKkYNjk1G+e1ZT2L6DXzu5HamyU5s7ufSmyVzyHE/tI/4JSf8AKL39nL/shfhP&#10;/wBM9rXv1eA/8EpP+UXv7OX/AGQvwn/6Z7Wvfq/BsV/vVT/E/wAz6Sn/AA16BRRRXO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xP8A/BSb/lIz8fv+y1+Kv/Tv&#10;dV4wn3q9n/4KTf8AKRn4/f8AZa/FX/p3uq8YT71fueE/gQ9F+R8/U+IeelOTp+NNPSnJ0/GvQiYy&#10;HDrUlRjrUldEdhS3CiiitTN7hRRRQ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mRUdhrYx96o39zUjYx92o3&#10;9xWU9i+g1vvcHtTZKc33uB2pslc8hxP7SP8AglJ/yi9/Zy/7IX4T/wDTPa179XgP/BKT/lF7+zl/&#10;2Qvwn/6Z7Wvfq/BsV/vVT/E/zPpKf8NegUUUVzl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VMio7DWxj71Rv7mpGxj7tRv7isp7F9Brfe4PamyU&#10;5vvcDtTZK55Dif2kf8EpP+UXv7OX/ZC/Cf8A6Z7Wvfq8B/4JSf8AKL39nL/shfhP/wBM9rXv1fg2&#10;K/3qp/if5n0lP+GvQKKKK5y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+J//AIKTf8pGfj9/2WvxV/6d7qvGE+9Xs/8AwUm/5SM/H7/stfir/wBO91XjCfer9zwn&#10;8CHovyPn6nxDz0pydPxpp6U5On416ETGQ4dakqMdakrojsKW4UUUVqZvcKKKKB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UyKiNbdjkVG+ewqRlIGd1RuCehrKexfQa2d3I7U2SnMCG5PamyVzyHE/tI/wCCUn/K&#10;L39nL/shfhP/ANM9rXv1eA/8EpP+UXv7OX/ZC/Cf/pnta9+r8GxX+9VP8T/M+kp/w16BRRRXO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xP/8ABSb/AJSM/H7/&#10;ALLX4q/9O91XjCfer2f/AIKTf8pGfj9/2WvxV/6d7qvGE+9X7nhP4EPRfkfP1PiHnpTk6fjTT0py&#10;dPxr0ImMhw61JUY61JXRHYUtwooorUze4UUUU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pkVEadmOKjfH8V&#10;SMxI+7UbkjoKynsX0Gtjd8tNkpzEluR2pslc8hxP7SP+CUn/ACi9/Zy/7IX4T/8ATPa179XgP/BK&#10;T/lF7+zl/wBkL8J/+me1r36vwbFf71U/xP8AM+kp/wANegUUUVzl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8T/APwUm/5SM/H7/stfir/073VeMJ96vZ/+Ck3/&#10;ACkZ+P3/AGWvxV/6d7qvGE+9X7nhP4EPRfkfP1PiHnpTk6fjTT0pydPxr0ImMhw61JUY61JXRHYU&#10;twooorUzYUUUUC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mRURp2Y4qN8fxVIxOOVqNs9hWU9i+g1sbvlpslOfO7kdqbJXPIcT+0j/glJ/yi9/Z&#10;y/7IX4T/APTPa179XgP/AASk/wCUXv7OX/ZC/Cf/AKZ7Wvfq/BsV/vVT/E/zPpKf8NegUUUVzl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qZFRGHbjgUyTHcVIxOOVqNs9hWU9i+g1sbuBTZKc+d3I7U2SueQ&#10;4n9pH/BKT/lF7+zl/wBkL8J/+me1r36vAf8AglJ/yi9/Zy/7IX4T/wDTPa179X4Niv8Aeqn+J/mf&#10;SU/4a9Aooorn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VMiojWBxy1RtnsaeQ&#10;uODTJMd6ynsX0Gvndye1NkpzY3cU2SueQ4n9pH/BKT/lF7+zl/2Qvwn/AOme1r36vAf+CUn/ACi9&#10;/Zy/7IX4T/8ATPa179X4Niv96qf4n+Z9JT/hr0Ciiiuc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pkVEaQoHBqNwD1NSNjH3ajf3FZT2L6DWADcG&#10;myU5vvcDtTZK55Dif2kf8EpP+UXv7OX/AGQvwn/6Z7Wvfq8B/wCCUn/KL39nL/shfhP/ANM9rXv1&#10;fg2K/wB6qf4n+Z9JT/hr0Ciiiuc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qZFR2GtuxzUbZ7VIykDO6o3BPQ1lPYvoNfO7n0pslOYENye1NkrnkOJ/aR/wSk/5&#10;Re/s5f8AZC/Cf/pnta9+rwH/AIJSf8ovf2cv+yF+E/8A0z2te/V+DYr/AHqp/if5n0lP+GvQKKKK&#10;5y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pkVEaykDO6o3BPQ1&#10;IdmOKjfH8VZT2L6DWBDcntTZKc2N3y02SueQ4n9pH/BKT/lF7+zl/wBkL8J/+me1r36vAf8AglJ/&#10;yi9/Zy/7IX4T/wDTPa179X4Niv8Aeqn+J/mfSU/4a9Aooorn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pkVEazEj7t&#10;RuSOgqRg2OTUb57VlPYvoNYktyO1NkpzZ3c+lNkrnkOJ/aR/wSk/5Re/s5f9kL8J/wDpnta9+rwH&#10;/glJ/wAovf2cv+yF+E//AEz2te/V+DYr/eqn+J/mfSU/4a9Aooorn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pkVEa2MfeqN/c1ISpHAqNyB1FZT2L6DW+9we1Nkp&#10;zEFuBTZK55Dif2kf8EpP+UXv7OX/AGQvwn/6Z7Wvfq8B/wCCUn/KL39nL/shfhP/ANM9rXv1fg2K&#10;/wB6qf4n+Z9JT/hr0Ciiiuc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VMiojW3Y5FRvn&#10;sKkYHHLVG2exrKexfQa2d3I7U2SnPndye1NkrnkOJ/aR/wAEpP8AlF7+zl/2Qvwn/wCme1r36vAf&#10;+CUn/KL39nL/ALIX4T/9M9rXv1fg2K/3qp/if5n0lP8Ahr0Ciiiuc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pkVEadmOKjfH8&#10;VSMxI+7UbkjoKynsX0Gtjd8tNkpzEluR2pslc8hxP7SP+CUn/KL39nL/ALIX4T/9M9rXv1eA/wDB&#10;KT/lF7+zl/2Qvwn/AOme1r36vwbFf71U/wAT/M+kp/w16BRRRXO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UyKiNbGPu1G/uKkbdjkVG+ewrKexfQa33uB2pslObO7kdqbJXPIcT+0j/glJ/yi9/Zy/wCyF+E/&#10;/TPa179XgP8AwSk/5Re/s5f9kL8J/wDpnta9+r8GxX+9VP8AE/zPpKf8NegUUUVzl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pkVEawOOWqNs9jUh2Y4qN8fxVlPYvoNfO7k9qbJTmxu+WmyVzyHE/tI/4JSf8AKL39nL/shfhP&#10;/wBM9rXv1eA/8EpP+UXv7OX/AGQvwn/6Z7Wvfq/BsV/vVT/E/wAz6Sn/AA16BRRRXOUFFFFABRRR&#10;QAUUUUAFFFBJHQUAFFJu44FG6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pkVHYa27&#10;HNRtntUjYx96o39zWU9i+g187ufSmyU5vvcHtTZK55Dif2kf8EpP+UXv7OX/AGQvwn/6Z7Wvfq8B&#10;/wCCUn/KL39nL/shfhP/ANM9rXv1fg2K/wB6qf4n+Z9JT/hr0CiiiucoKKKKACiiigAooooAKMe1&#10;FFABRRu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mRU&#10;RrE45Wo2z2FSMDjlqjbPY1lPYvoNfO7kdqbJTnzu5PamyVzyHE/tI/4JSf8AKL39nL/shfhP/wBM&#10;9rXv1eA/8EpP+UXv7OX/AGQvwn/6Z7Wvfq/BsV/vVT/E/wAz6Sn/AA16BRRRXOUFFFFABRRRQAUU&#10;UUAFGB6UUUAFGPaiigAxzn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TIqI0hQODUbgHqakbGPu1G/uKynsX0GsAG4NNkpzfe4HamyVzyHE/tI/4JSf8ovf2cv+yF+E/wD0&#10;z2te/V4D/wAEpP8AlF7+zl/2Qvwn/wCme1r36vwbFf71U/xP8z6Sn/DXoFFFFc5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UyKjsNbdjmo2z2qRlIGd1RuCehrKexfQa+d3PpTZKcwIbk9qbJXPIcT+0j/AIJSf8ov&#10;f2cv+yF+E/8A0z2te/V4D/wSk/5Re/s5f9kL8J/+me1r36vwbFf71U/xP8z6Sn/DXoFFFFc5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qZFRGnZjio3x/FUjE45Wo2z2FZT2L6DWxu+WmyU587uR2pslc8hxP7SP+CUn/ACi9/Zy/7IX4&#10;T/8ATPa179XgP/BKT/lF7+zl/wBkL8J/+me1r36vwbFf71U/xP8AM+kp/wANegUUUVzl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UyKiNYNjk1G+e1S&#10;NjH3qYwJrKexfQY2d3PpTZKc4wwpsnrXPIcT+0j/AIJSf8ovf2cv+yF+E/8A0z2te/V4D/wSk/5R&#10;e/s5f9kL8J/+me1r36vwbFf71U/xP8z6Sn/DXoFFFFc5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D+iiiv6QPk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gnHWjcPWgAoozziigAooooAKKCcdaCcdaACijIz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qZFRGtjHDVHxnlqkbp92o+/3axmX9kaelfvh/wAGTv8AyK37RX/YQ8L/APoGqV+B56V++H/Bk7/y&#10;K37RX/YQ8L/+gapXyvFn/Ikq/wDbv/pSOzB/7xH+uh+6lFFFfkJ7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kd/weYf8AKM3wD/2XXTv/AEzazX80/wDB+Ff0sf8AB5h/yjN8A/8A&#10;ZddO/wDTNrNfzT/wfhX6pwn/AMieP+J/mePjf4zJR0pydKaOlOTpX18ThZInWnU1OtOrpiSwooor&#10;Q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pkVEa2McNUfGeWqRun3aj7/drGZf2Rp6V++H/B&#10;k7/yK37RX/YQ8L/+gapX4HnpX74f8GTv/IrftFf9hDwv/wCgapXyvFn/ACJKv/bv/pSOzB/7xH+u&#10;h+6lFFFfkJ7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kd/wAHmH/KM3wD/wBl&#10;107/ANM2s1/NP/B+Ff0sf8HmH/KM3wD/ANl107/0zazX80/8H4V+qcJ/8ieP+J/mePjf4zJR0pyd&#10;KaOlOTpX18ThZInWnU1OtOrpiSwooorQz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pkVEa2M&#10;cNUZxnlqkcnHIpmTngVjMv7Iw9K/fD/gyd/5Fb9or/sIeF//AEDVK/A89K/fD/gyd/5Fb9or/sIe&#10;F/8A0DVK+V4s/wCRJV/7d/8ASkdmD/3iP9dD91KKKK/IT2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yPWigAooooAKKKKACiiigAo&#10;oooAKKKKACiiigAooozQAUUUUAFFFGaACiiigAooooAKKKKACiiigAooooAKKKKACiiigAooooAK&#10;KKKACiiigAooooAKKKKAPyO/4PMP+UZvgH/suunf+mbWa/mn/g/Cv6WP+DzD/lGb4B/7Lrp3/pm1&#10;mv5p/wCD8K/VOE/+RPH/ABP8zx8b/GZKOlOTpTR0pydK+vicLJE606mp1p1dMSWFFFFaG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mRURrdPu1H3+7Uj9PvUzv96sZl/ZGHpX74f8GTv/ACK37RX/AGEPC/8A&#10;6Bqlfgeelfvh/wAGTv8AyK37RX/YQ8L/APoGqV8rxZ/yJKv/AG7/AOlI7MH/ALxH+uh+6lFFFfkJ&#10;7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kd/weYf8ozfAP/ZddO/9M2s1/NP/&#10;AAfhX9LH/B5h/wAozfAP/ZddO/8ATNrNfzT/AMH4V+qcJ/8AInj/AIn+Z4+N/jMlHSnJ0po6U5Ol&#10;fXxOFkidadTU606umJLCiiitD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mRURrdPu1H3+7U&#10;jYxw1R8Z5asZl/ZGnpX74f8ABk7/AMit+0V/2EPC/wD6Bqlfgeelfvh/wZO/8it+0V/2EPC//oGq&#10;V8rxZ/yJKv8A27/6Ujswf+8R/rofupRRRX5Ce2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Hf8HmH/ACjN8A/9l107/wBM2s1/NP8AwfhX9LH/AAeYf8ozfAP/AGXXTv8A0zazX80/&#10;8H4V+qcJ/wDInj/if5nj43+MyUdKcnSmjpTk6V9fE4WSJ1p1NTrTq6YksKKKK0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qZFRGt0+9Uff71S&#10;N0+7Uff7tYzL+yNPSv3w/wCDJ3/kVv2iv+wh4X/9A1SvwPPSv3w/4Mnf+RW/aK/7CHhf/wBA1Svl&#10;eLP+RJV/7d/9KR2YP/eI/wBdD91KKKK/IT2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qZFRGtjHDVGcZ5apH3Y5pnzZ4rGZf2Rh6V++H/Bk7/yK37RX/YQ8L/8AoGqV+B56&#10;V++H/Bk7/wAit+0V/wBhDwv/AOgapXyvFn/Ikq/9u/8ApSOzB/7xH+uh+6lFFFfkJ7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mRURrbcfLUZ25+apH3Y5pnzZ4rGZf2Rh6V++H/Bk7/yK37RX/YQ8L/8AoGqV+B56V++H&#10;/Bk7/wAit+0V/wBhDwv/AOgapXyvFn/Ikq/9u/8ApSOzB/7xH+uh+6lFFFfkJ7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qZF&#10;RGtjHC1GcZ5WpHzjk0znPBrGZf2Rh6V++H/Bk7/yK37RX/YQ8L/+gapX4HnpX74f8GTv/IrftFf9&#10;hDwv/wCgapXyvFn/ACJKv/bv/pSOzB/7xH+uh+6lFFFfkJ7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VMiojWxjhajOM8rUj5xyaZzng1jMv7Iw9K/fD/AIMn&#10;f+RW/aK/7CHhf/0DVK/A89K/fD/gyd/5Fb9or/sIeF//AEDVK+V4s/5ElX/t3/0pHZg/94j/AF0P&#10;3Uooor8hPb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UyKiNbGOFqPjPK1I3T71R9/vVjMv7I09K&#10;/fD/AIMnf+RW/aK/7CHhf/0DVK/A89K/fD/gyd/5Fb9or/sIeF//AEDVK+V4s/5ElX/t3/0pHZg/&#10;94j/AF0P3Uooor8hPb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VMiojW6fdqPv92pG6fe&#10;qPv96sZl/ZGnpX74f8GTv/IrftFf9hDwv/6Bqlfgeelfvh/wZO/8it+0V/2EPC//AKBqlfK8Wf8A&#10;Ikq/9u/+lI7MH/vEf66H7qUUUV+Qnt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TIqI1un3aj7/dqR+n3qZ3+9WMy/sjD0r98P8Agyd/5Fb9&#10;or/sIeF//QNUr8Dz0r98P+DJ3/kVv2iv+wh4X/8AQNUr5Xiz/kSVf+3f/SkdmD/3iP8AXQ/dSiii&#10;vyE9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mRURrdPu1H3+7UjYxw1R8Z5asZl/ZGnpX74f8GTv/IrftFf9hDwv/6Bqlfgeelfvh/wZO/8it+0&#10;V/2EPC//AKBqlfK8Wf8AIkq/9u/+lI7MH/vEf66H7qUUUV+Qnt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qZFRGttx8tRnb&#10;n5qkfdjmmfNnisZl/ZGHpX74f8GTv/IrftFf9hDwv/6Bqlfgeelfvh/wZO/8it+0V/2EPC//AKBq&#10;lfK8Wf8AIkq/9u/+lI7MH/vEf66H7qUUUV+Qnt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5374;height:138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">
                  <v:imagedata r:id="rId9" o:title="" croptop="6842f" cropbottom="51695f" cropleft="24255f" cropright="28469f"/>
                </v:shape>
                <v:shape id="Picture 4" o:spid="_x0000_s1028" type="#_x0000_t75" style="position:absolute;left:25305;width:50508;height:19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">
                  <v:imagedata r:id="rId10" o:title="" croptop="6842f" cropbottom="57739f" cropleft="24255f" cropright="28469f"/>
                </v:shape>
              </v:group>
            </w:pict>
          </mc:Fallback>
        </mc:AlternateContent>
      </w:r>
    </w:p>
    <w:p w14:paraId="2786F3F7" w14:textId="7C9F15E0" w:rsidR="00526123" w:rsidRDefault="00CB054A">
      <w:r>
        <w:rPr>
          <w:noProof/>
        </w:rPr>
        <w:drawing>
          <wp:anchor distT="0" distB="0" distL="114300" distR="114300" simplePos="0" relativeHeight="251670528" behindDoc="0" locked="0" layoutInCell="1" allowOverlap="1" wp14:anchorId="26EB1C64" wp14:editId="56B0A9EA">
            <wp:simplePos x="0" y="0"/>
            <wp:positionH relativeFrom="margin">
              <wp:posOffset>4540933</wp:posOffset>
            </wp:positionH>
            <wp:positionV relativeFrom="paragraph">
              <wp:posOffset>9006493</wp:posOffset>
            </wp:positionV>
            <wp:extent cx="2061905" cy="31117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05" cy="31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EA7">
        <w:rPr>
          <w:noProof/>
        </w:rPr>
        <w:drawing>
          <wp:anchor distT="0" distB="0" distL="114300" distR="114300" simplePos="0" relativeHeight="251656192" behindDoc="0" locked="0" layoutInCell="1" allowOverlap="1" wp14:anchorId="0A83BE9D" wp14:editId="77588C17">
            <wp:simplePos x="0" y="0"/>
            <wp:positionH relativeFrom="column">
              <wp:posOffset>-441325</wp:posOffset>
            </wp:positionH>
            <wp:positionV relativeFrom="paragraph">
              <wp:posOffset>3804987</wp:posOffset>
            </wp:positionV>
            <wp:extent cx="7596505" cy="4335145"/>
            <wp:effectExtent l="0" t="0" r="444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5" t="52062" r="21486" b="15178"/>
                    <a:stretch/>
                  </pic:blipFill>
                  <pic:spPr bwMode="auto">
                    <a:xfrm>
                      <a:off x="0" y="0"/>
                      <a:ext cx="7596505" cy="433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123">
        <w:br w:type="page"/>
      </w:r>
    </w:p>
    <w:p w14:paraId="35DCF610" w14:textId="718A7BA8" w:rsidR="00526123" w:rsidRDefault="00526123"/>
    <w:p w14:paraId="25A520DF" w14:textId="77777777" w:rsidR="008F1077" w:rsidRDefault="008F1077"/>
    <w:p w14:paraId="2F54BCA3" w14:textId="77777777" w:rsidR="008F1077" w:rsidRDefault="008F1077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35087613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272E0C6" w14:textId="322F4CDA" w:rsidR="008F1077" w:rsidRDefault="008F1077">
          <w:pPr>
            <w:pStyle w:val="TOCHeading"/>
          </w:pPr>
          <w:r>
            <w:t>Table of Contents</w:t>
          </w:r>
        </w:p>
        <w:p w14:paraId="0772760E" w14:textId="2CBCAA27" w:rsidR="008F1077" w:rsidRDefault="008F1077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8882358" w:history="1">
            <w:r w:rsidRPr="00FA50D8">
              <w:rPr>
                <w:rStyle w:val="Hyperlink"/>
                <w:noProof/>
              </w:rPr>
              <w:t>Proposal for Residential Construction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_Toc108882358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27B87F" w14:textId="186EA135" w:rsidR="008F1077" w:rsidRDefault="00000000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59" w:history="1">
            <w:r w:rsidR="008F1077" w:rsidRPr="00FA50D8">
              <w:rPr>
                <w:rStyle w:val="Hyperlink"/>
                <w:noProof/>
              </w:rPr>
              <w:t>Customer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_Toc108882359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3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07DDCFEF" w14:textId="7DFEA5FD" w:rsidR="008F1077" w:rsidRDefault="00000000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60" w:history="1">
            <w:r w:rsidR="008F1077" w:rsidRPr="00FA50D8">
              <w:rPr>
                <w:rStyle w:val="Hyperlink"/>
                <w:noProof/>
              </w:rPr>
              <w:t>Location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_Toc108882360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3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637EB799" w14:textId="122F6351" w:rsidR="008F1077" w:rsidRDefault="00000000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61" w:history="1">
            <w:r w:rsidR="008F1077" w:rsidRPr="00FA50D8">
              <w:rPr>
                <w:rStyle w:val="Hyperlink"/>
                <w:noProof/>
              </w:rPr>
              <w:t>Revision Date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_Toc108882361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3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0F565621" w14:textId="46D9DF56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62" w:history="1">
            <w:r w:rsidR="008F1077" w:rsidRPr="00FA50D8">
              <w:rPr>
                <w:rStyle w:val="Hyperlink"/>
                <w:noProof/>
              </w:rPr>
              <w:t>THE QUALITY IS IN THE DETAILS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_Toc108882362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3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7E32F8E4" w14:textId="1F8FA9CC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63" w:history="1">
            <w:r w:rsidR="008F1077" w:rsidRPr="00FA50D8">
              <w:rPr>
                <w:rStyle w:val="Hyperlink"/>
                <w:noProof/>
              </w:rPr>
              <w:t>General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_Toc108882363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4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048338EB" w14:textId="56AC9703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64" w:history="1">
            <w:r w:rsidR="008F1077" w:rsidRPr="00FA50D8">
              <w:rPr>
                <w:rStyle w:val="Hyperlink"/>
                <w:noProof/>
              </w:rPr>
              <w:t>Site work and Excavation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_Toc108882364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4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392B4D0A" w14:textId="0EA8D4D4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65" w:history="1">
            <w:r w:rsidR="008F1077" w:rsidRPr="00FA50D8">
              <w:rPr>
                <w:rStyle w:val="Hyperlink"/>
                <w:noProof/>
              </w:rPr>
              <w:t>Concrete, Foundation and Slab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_Toc108882365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5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4D373EEA" w14:textId="6851D21F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66" w:history="1">
            <w:r w:rsidR="008F1077" w:rsidRPr="00FA50D8">
              <w:rPr>
                <w:rStyle w:val="Hyperlink"/>
                <w:noProof/>
              </w:rPr>
              <w:t>Framing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_Toc108882366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6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5B757F62" w14:textId="0CE03ED2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67" w:history="1">
            <w:r w:rsidR="008F1077" w:rsidRPr="00FA50D8">
              <w:rPr>
                <w:rStyle w:val="Hyperlink"/>
                <w:noProof/>
              </w:rPr>
              <w:t>Exterior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_Toc108882367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7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45A4AD6A" w14:textId="74D5F937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68" w:history="1">
            <w:r w:rsidR="008F1077" w:rsidRPr="00FA50D8">
              <w:rPr>
                <w:rStyle w:val="Hyperlink"/>
                <w:noProof/>
              </w:rPr>
              <w:t>Interior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_Toc108882368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8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599D9B0A" w14:textId="15871BCE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69" w:history="1">
            <w:r w:rsidR="008F1077" w:rsidRPr="00FA50D8">
              <w:rPr>
                <w:rStyle w:val="Hyperlink"/>
                <w:noProof/>
              </w:rPr>
              <w:t>Flooring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_Toc108882369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9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0E51BF2E" w14:textId="3F8A49FB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70" w:history="1">
            <w:r w:rsidR="008F1077" w:rsidRPr="00FA50D8">
              <w:rPr>
                <w:rStyle w:val="Hyperlink"/>
                <w:noProof/>
              </w:rPr>
              <w:t>Doors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_Toc108882370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10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711FF471" w14:textId="6C4046F4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71" w:history="1">
            <w:r w:rsidR="008F1077" w:rsidRPr="00FA50D8">
              <w:rPr>
                <w:rStyle w:val="Hyperlink"/>
                <w:noProof/>
              </w:rPr>
              <w:t>Windows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_Toc108882371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10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71F17DBF" w14:textId="013552EE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72" w:history="1">
            <w:r w:rsidR="008F1077" w:rsidRPr="00FA50D8">
              <w:rPr>
                <w:rStyle w:val="Hyperlink"/>
                <w:noProof/>
              </w:rPr>
              <w:t>Kitchen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_Toc108882372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11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5871FB67" w14:textId="2814B292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73" w:history="1">
            <w:r w:rsidR="008F1077" w:rsidRPr="00FA50D8">
              <w:rPr>
                <w:rStyle w:val="Hyperlink"/>
                <w:noProof/>
              </w:rPr>
              <w:t>Master Bath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_Toc108882373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11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27C6715E" w14:textId="278E5167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74" w:history="1">
            <w:r w:rsidR="008F1077" w:rsidRPr="00FA50D8">
              <w:rPr>
                <w:rStyle w:val="Hyperlink"/>
                <w:noProof/>
              </w:rPr>
              <w:t>Guest Baths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_Toc108882374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12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02F7D98D" w14:textId="31FB0A7C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75" w:history="1">
            <w:r w:rsidR="008F1077" w:rsidRPr="00FA50D8">
              <w:rPr>
                <w:rStyle w:val="Hyperlink"/>
                <w:noProof/>
              </w:rPr>
              <w:t>Built-Ins and Shelving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_Toc108882375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12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7961A4C0" w14:textId="27BE84EB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76" w:history="1">
            <w:r w:rsidR="008F1077" w:rsidRPr="00FA50D8">
              <w:rPr>
                <w:rStyle w:val="Hyperlink"/>
                <w:noProof/>
              </w:rPr>
              <w:t>Shelving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_Toc108882376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13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31FA523D" w14:textId="738B57C6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77" w:history="1">
            <w:r w:rsidR="008F1077" w:rsidRPr="00FA50D8">
              <w:rPr>
                <w:rStyle w:val="Hyperlink"/>
                <w:noProof/>
              </w:rPr>
              <w:t>Plumbing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_Toc108882377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13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6B31BBB5" w14:textId="4CC01780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78" w:history="1">
            <w:r w:rsidR="008F1077" w:rsidRPr="00FA50D8">
              <w:rPr>
                <w:rStyle w:val="Hyperlink"/>
                <w:noProof/>
              </w:rPr>
              <w:t>Electrical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_Toc108882378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14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6DFB0EE1" w14:textId="72414337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79" w:history="1">
            <w:r w:rsidR="008F1077" w:rsidRPr="00FA50D8">
              <w:rPr>
                <w:rStyle w:val="Hyperlink"/>
                <w:noProof/>
              </w:rPr>
              <w:t>HVAC and Utilities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_Toc108882379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16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5376BEF4" w14:textId="7A0D281F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80" w:history="1">
            <w:r w:rsidR="008F1077" w:rsidRPr="00FA50D8">
              <w:rPr>
                <w:rStyle w:val="Hyperlink"/>
                <w:noProof/>
              </w:rPr>
              <w:t>Fireplaces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_Toc108882380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16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0D88822B" w14:textId="6F32FECF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81" w:history="1">
            <w:r w:rsidR="008F1077" w:rsidRPr="00FA50D8">
              <w:rPr>
                <w:rStyle w:val="Hyperlink"/>
                <w:noProof/>
              </w:rPr>
              <w:t>Gas Piping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_Toc108882381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16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48F651D6" w14:textId="7776369C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82" w:history="1">
            <w:r w:rsidR="008F1077" w:rsidRPr="00FA50D8">
              <w:rPr>
                <w:rStyle w:val="Hyperlink"/>
                <w:noProof/>
              </w:rPr>
              <w:t>Job Costs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_Toc108882382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17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2CAE4AA5" w14:textId="38F4CD77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83" w:history="1">
            <w:r w:rsidR="008F1077" w:rsidRPr="00FA50D8">
              <w:rPr>
                <w:rStyle w:val="Hyperlink"/>
                <w:noProof/>
              </w:rPr>
              <w:t>Proposal Excludes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_Toc108882383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17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357275DB" w14:textId="6924B310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84" w:history="1">
            <w:r w:rsidR="008F1077" w:rsidRPr="00FA50D8">
              <w:rPr>
                <w:rStyle w:val="Hyperlink"/>
                <w:noProof/>
              </w:rPr>
              <w:t>Allowance Recap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_Toc108882384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18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03202B34" w14:textId="69EC7934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85" w:history="1">
            <w:r w:rsidR="008F1077" w:rsidRPr="00FA50D8">
              <w:rPr>
                <w:rStyle w:val="Hyperlink"/>
                <w:noProof/>
              </w:rPr>
              <w:t>Warranty, Insurance and Change Order Policies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_Toc108882385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19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042618CD" w14:textId="0BDD6BA1" w:rsidR="008F1077" w:rsidRDefault="00000000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</w:rPr>
          </w:pPr>
          <w:hyperlink w:anchor="_Toc108882386" w:history="1">
            <w:r w:rsidR="008F1077" w:rsidRPr="00FA50D8">
              <w:rPr>
                <w:rStyle w:val="Hyperlink"/>
                <w:noProof/>
              </w:rPr>
              <w:t>Proposal</w:t>
            </w:r>
            <w:r w:rsidR="008F1077">
              <w:rPr>
                <w:noProof/>
                <w:webHidden/>
              </w:rPr>
              <w:tab/>
            </w:r>
            <w:r w:rsidR="008F1077">
              <w:rPr>
                <w:noProof/>
                <w:webHidden/>
              </w:rPr>
              <w:fldChar w:fldCharType="begin"/>
            </w:r>
            <w:r w:rsidR="008F1077">
              <w:rPr>
                <w:noProof/>
                <w:webHidden/>
              </w:rPr>
              <w:instrText xml:space="preserve"> PAGEREF _Toc108882386 \h </w:instrText>
            </w:r>
            <w:r w:rsidR="008F1077">
              <w:rPr>
                <w:noProof/>
                <w:webHidden/>
              </w:rPr>
            </w:r>
            <w:r w:rsidR="008F1077">
              <w:rPr>
                <w:noProof/>
                <w:webHidden/>
              </w:rPr>
              <w:fldChar w:fldCharType="separate"/>
            </w:r>
            <w:r w:rsidR="00CB054A">
              <w:rPr>
                <w:noProof/>
                <w:webHidden/>
              </w:rPr>
              <w:t>19</w:t>
            </w:r>
            <w:r w:rsidR="008F1077">
              <w:rPr>
                <w:noProof/>
                <w:webHidden/>
              </w:rPr>
              <w:fldChar w:fldCharType="end"/>
            </w:r>
          </w:hyperlink>
        </w:p>
        <w:p w14:paraId="1C25E28D" w14:textId="2694B6A3" w:rsidR="008F1077" w:rsidRDefault="008F1077">
          <w:r>
            <w:rPr>
              <w:b/>
              <w:bCs/>
              <w:noProof/>
            </w:rPr>
            <w:fldChar w:fldCharType="end"/>
          </w:r>
        </w:p>
      </w:sdtContent>
    </w:sdt>
    <w:p w14:paraId="2D474A3B" w14:textId="4AEADE08" w:rsidR="00526123" w:rsidRDefault="00526123">
      <w:r>
        <w:br w:type="page"/>
      </w:r>
    </w:p>
    <w:p w14:paraId="57506A67" w14:textId="3B26CF56" w:rsidR="000F37C0" w:rsidRDefault="000F37C0"/>
    <w:p w14:paraId="5AECE4FE" w14:textId="2D8EF601" w:rsidR="008F1077" w:rsidRDefault="008F1077"/>
    <w:p w14:paraId="332CF64B" w14:textId="77777777" w:rsidR="008F1077" w:rsidRDefault="008F1077" w:rsidP="008F1077">
      <w:pPr>
        <w:pStyle w:val="Heading1"/>
      </w:pPr>
      <w:bookmarkStart w:id="0" w:name="_Toc80726004"/>
      <w:bookmarkStart w:id="1" w:name="_Toc108882358"/>
      <w:r>
        <w:t>Proposal for Residential Construction</w:t>
      </w:r>
      <w:bookmarkEnd w:id="0"/>
      <w:bookmarkEnd w:id="1"/>
    </w:p>
    <w:p w14:paraId="5EF1736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bookmarkStart w:id="2" w:name="_Toc80726005"/>
      <w:bookmarkStart w:id="3" w:name="_Toc108882359"/>
      <w:r w:rsidRPr="00D94872">
        <w:rPr>
          <w:rStyle w:val="Heading2Char"/>
        </w:rPr>
        <w:t>Customer</w:t>
      </w:r>
      <w:bookmarkEnd w:id="2"/>
      <w:bookmarkEnd w:id="3"/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SAMPLE PROPOSAL</w:t>
      </w:r>
    </w:p>
    <w:p w14:paraId="6FE6618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bookmarkStart w:id="4" w:name="_Toc80726006"/>
      <w:bookmarkStart w:id="5" w:name="_Toc108882360"/>
      <w:r w:rsidRPr="00D94872">
        <w:rPr>
          <w:rStyle w:val="Heading2Char"/>
        </w:rPr>
        <w:t>Location</w:t>
      </w:r>
      <w:bookmarkEnd w:id="4"/>
      <w:bookmarkEnd w:id="5"/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___________________________</w:t>
      </w:r>
    </w:p>
    <w:p w14:paraId="74379F8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bookmarkStart w:id="6" w:name="_Toc80726007"/>
      <w:bookmarkStart w:id="7" w:name="_Toc108882361"/>
      <w:r w:rsidRPr="00D94872">
        <w:rPr>
          <w:rStyle w:val="Heading2Char"/>
        </w:rPr>
        <w:t>Revision Date</w:t>
      </w:r>
      <w:bookmarkEnd w:id="6"/>
      <w:bookmarkEnd w:id="7"/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___________________________</w:t>
      </w:r>
    </w:p>
    <w:p w14:paraId="14F0D0A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Berg Mountain Homes feels that it is very important to listen carefully to a customer’s</w:t>
      </w:r>
    </w:p>
    <w:p w14:paraId="75811D7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wishes. At our initial meeting, we discussed many of your goals and wishes for your</w:t>
      </w:r>
    </w:p>
    <w:p w14:paraId="75550C3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future home. The goal of this proposal is to translate those wishes into a working</w:t>
      </w:r>
    </w:p>
    <w:p w14:paraId="5AC18E3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document that will accurately translate those wishes into working specifications.</w:t>
      </w:r>
    </w:p>
    <w:p w14:paraId="4E7A9D4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This proposal is meant to be a working document. Note that at the end of each section,</w:t>
      </w:r>
    </w:p>
    <w:p w14:paraId="50F105A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there may be a series of comments or questions for you in </w:t>
      </w:r>
      <w:r>
        <w:rPr>
          <w:rFonts w:ascii="TimesNewRomanPSMT" w:hAnsi="TimesNewRomanPSMT" w:cs="TimesNewRomanPSMT"/>
          <w:color w:val="FF0000"/>
          <w:sz w:val="24"/>
          <w:szCs w:val="24"/>
        </w:rPr>
        <w:t>red</w:t>
      </w:r>
      <w:r>
        <w:rPr>
          <w:rFonts w:ascii="TimesNewRomanPSMT" w:hAnsi="TimesNewRomanPSMT" w:cs="TimesNewRomanPSMT"/>
          <w:color w:val="000000"/>
          <w:sz w:val="24"/>
          <w:szCs w:val="24"/>
        </w:rPr>
        <w:t>. Please respond or add</w:t>
      </w:r>
    </w:p>
    <w:p w14:paraId="49720B5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your own questions and comments in </w:t>
      </w:r>
      <w:r>
        <w:rPr>
          <w:rFonts w:ascii="TimesNewRomanPSMT" w:hAnsi="TimesNewRomanPSMT" w:cs="TimesNewRomanPSMT"/>
          <w:color w:val="000081"/>
          <w:sz w:val="24"/>
          <w:szCs w:val="24"/>
        </w:rPr>
        <w:t>blue</w:t>
      </w:r>
      <w:r>
        <w:rPr>
          <w:rFonts w:ascii="TimesNewRomanPSMT" w:hAnsi="TimesNewRomanPSMT" w:cs="TimesNewRomanPSMT"/>
          <w:color w:val="000000"/>
          <w:sz w:val="24"/>
          <w:szCs w:val="24"/>
        </w:rPr>
        <w:t>.</w:t>
      </w:r>
    </w:p>
    <w:p w14:paraId="3728F8B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Your project won’t go to pricing until the specifications are pretty much finalized.</w:t>
      </w:r>
    </w:p>
    <w:p w14:paraId="39DB747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Specifications that will be determined later will be noted as such, but these are usually</w:t>
      </w:r>
    </w:p>
    <w:p w14:paraId="330F616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items that won’t affect pricing.</w:t>
      </w:r>
    </w:p>
    <w:p w14:paraId="70188F6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Accuracy and detail in this proposal is important for several reasons:</w:t>
      </w:r>
    </w:p>
    <w:p w14:paraId="794213D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Uncertainty causes pricing risk for the builder and that risk is mitigated with</w:t>
      </w:r>
    </w:p>
    <w:p w14:paraId="7701275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cushion or padding in the price. Accuracy and detail eliminate this risk and</w:t>
      </w:r>
    </w:p>
    <w:p w14:paraId="024FA3B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effectively lowers the price of the home.</w:t>
      </w:r>
    </w:p>
    <w:p w14:paraId="4447FB8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2. There are a vast number of details that eventually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have to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be gathered in order to</w:t>
      </w:r>
    </w:p>
    <w:p w14:paraId="1889E47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get your home exactly right. While not all the details included below are</w:t>
      </w:r>
    </w:p>
    <w:p w14:paraId="7D0E28A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important for pricing, it makes sense to gather as much of the details as possible at</w:t>
      </w:r>
    </w:p>
    <w:p w14:paraId="2339974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this time as it saves work later. It will also make for a smoother,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faster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and more</w:t>
      </w:r>
    </w:p>
    <w:p w14:paraId="736E7E0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worry free construction phase.</w:t>
      </w:r>
    </w:p>
    <w:p w14:paraId="70E6961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It helps eliminate the potential for surprises due to a difference in assumptions</w:t>
      </w:r>
    </w:p>
    <w:p w14:paraId="59188A0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between the builder and the customer. If specifications are very detailed, it is rare</w:t>
      </w:r>
    </w:p>
    <w:p w14:paraId="1D75209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that we will come across an issue during construction where we disagree as to the</w:t>
      </w:r>
    </w:p>
    <w:p w14:paraId="3171059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intent (and therefore the price). In short, it holds both the builder (and the</w:t>
      </w:r>
    </w:p>
    <w:p w14:paraId="57F07AE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customer) accountable for what’s in this document.</w:t>
      </w:r>
    </w:p>
    <w:p w14:paraId="3FA7ABD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Lastly, if you are getting other bids for this job, this detail will help you evaluate</w:t>
      </w:r>
    </w:p>
    <w:p w14:paraId="1E78FCC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the bids. For obvious reasons, it’s important for comparison purposes that each</w:t>
      </w:r>
    </w:p>
    <w:p w14:paraId="228525D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bid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contain the same scope of work. Since Berg Mountain Homes has spent a lot</w:t>
      </w:r>
    </w:p>
    <w:p w14:paraId="6908BB7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of time developing this document, we do ask that you not share it with the other</w:t>
      </w:r>
    </w:p>
    <w:p w14:paraId="0F0D67D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bidders.</w:t>
      </w:r>
    </w:p>
    <w:p w14:paraId="1055EDF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CopperplateGothic-Bold" w:hAnsi="CopperplateGothic-Bold" w:cs="CopperplateGothic-Bold"/>
          <w:b/>
          <w:bCs/>
          <w:color w:val="FFFFFF"/>
          <w:sz w:val="51"/>
          <w:szCs w:val="51"/>
        </w:rPr>
      </w:pPr>
      <w:r>
        <w:rPr>
          <w:rFonts w:ascii="CopperplateGothic-Bold" w:hAnsi="CopperplateGothic-Bold" w:cs="CopperplateGothic-Bold"/>
          <w:b/>
          <w:bCs/>
          <w:color w:val="FFFFFF"/>
          <w:sz w:val="64"/>
          <w:szCs w:val="64"/>
        </w:rPr>
        <w:t>B</w:t>
      </w:r>
      <w:r>
        <w:rPr>
          <w:rFonts w:ascii="CopperplateGothic-Bold" w:hAnsi="CopperplateGothic-Bold" w:cs="CopperplateGothic-Bold"/>
          <w:b/>
          <w:bCs/>
          <w:color w:val="FFFFFF"/>
          <w:sz w:val="51"/>
          <w:szCs w:val="51"/>
        </w:rPr>
        <w:t xml:space="preserve">ERG </w:t>
      </w:r>
      <w:r>
        <w:rPr>
          <w:rFonts w:ascii="CopperplateGothic-Bold" w:hAnsi="CopperplateGothic-Bold" w:cs="CopperplateGothic-Bold"/>
          <w:b/>
          <w:bCs/>
          <w:color w:val="FFFFFF"/>
          <w:sz w:val="64"/>
          <w:szCs w:val="64"/>
        </w:rPr>
        <w:t>M</w:t>
      </w:r>
      <w:r>
        <w:rPr>
          <w:rFonts w:ascii="CopperplateGothic-Bold" w:hAnsi="CopperplateGothic-Bold" w:cs="CopperplateGothic-Bold"/>
          <w:b/>
          <w:bCs/>
          <w:color w:val="FFFFFF"/>
          <w:sz w:val="51"/>
          <w:szCs w:val="51"/>
        </w:rPr>
        <w:t xml:space="preserve">OUNTAIN </w:t>
      </w:r>
      <w:r>
        <w:rPr>
          <w:rFonts w:ascii="CopperplateGothic-Bold" w:hAnsi="CopperplateGothic-Bold" w:cs="CopperplateGothic-Bold"/>
          <w:b/>
          <w:bCs/>
          <w:color w:val="FFFFFF"/>
          <w:sz w:val="64"/>
          <w:szCs w:val="64"/>
        </w:rPr>
        <w:t>H</w:t>
      </w:r>
      <w:r>
        <w:rPr>
          <w:rFonts w:ascii="CopperplateGothic-Bold" w:hAnsi="CopperplateGothic-Bold" w:cs="CopperplateGothic-Bold"/>
          <w:b/>
          <w:bCs/>
          <w:color w:val="FFFFFF"/>
          <w:sz w:val="51"/>
          <w:szCs w:val="51"/>
        </w:rPr>
        <w:t>OMES</w:t>
      </w:r>
    </w:p>
    <w:p w14:paraId="4B95DE90" w14:textId="77777777" w:rsidR="008F1077" w:rsidRDefault="008F1077" w:rsidP="008F1077">
      <w:pPr>
        <w:pStyle w:val="Heading1"/>
      </w:pPr>
      <w:bookmarkStart w:id="8" w:name="_Toc80726008"/>
      <w:bookmarkStart w:id="9" w:name="_Toc108882362"/>
      <w:r>
        <w:rPr>
          <w:sz w:val="36"/>
          <w:szCs w:val="36"/>
        </w:rPr>
        <w:t>T</w:t>
      </w:r>
      <w:r>
        <w:t xml:space="preserve">HE </w:t>
      </w:r>
      <w:r>
        <w:rPr>
          <w:sz w:val="36"/>
          <w:szCs w:val="36"/>
        </w:rPr>
        <w:t>Q</w:t>
      </w:r>
      <w:r>
        <w:t xml:space="preserve">UALITY IS IN THE </w:t>
      </w:r>
      <w:r>
        <w:rPr>
          <w:sz w:val="36"/>
          <w:szCs w:val="36"/>
        </w:rPr>
        <w:t>D</w:t>
      </w:r>
      <w:r>
        <w:t>ETAILS</w:t>
      </w:r>
      <w:bookmarkEnd w:id="8"/>
      <w:bookmarkEnd w:id="9"/>
    </w:p>
    <w:p w14:paraId="4F88140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CopperplateGothic-Light" w:hAnsi="CopperplateGothic-Light" w:cs="CopperplateGothic-Light"/>
          <w:color w:val="000000"/>
          <w:sz w:val="19"/>
          <w:szCs w:val="19"/>
        </w:rPr>
      </w:pPr>
      <w:r>
        <w:rPr>
          <w:rFonts w:ascii="CopperplateGothic-Light" w:hAnsi="CopperplateGothic-Light" w:cs="CopperplateGothic-Light"/>
          <w:color w:val="000000"/>
          <w:sz w:val="19"/>
          <w:szCs w:val="19"/>
        </w:rPr>
        <w:t>www.bergmountainhomes.com • Box 221 Brass town, NC 28902 • Phone (828) 361-5050 • Fax (678) 212-4011</w:t>
      </w:r>
    </w:p>
    <w:p w14:paraId="32742E1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Berg Mountain Homes – copyright 2005 to present Proposal</w:t>
      </w:r>
    </w:p>
    <w:p w14:paraId="2E1956B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______ proposal page 2 of 21 customer initials _____ _____</w:t>
      </w:r>
    </w:p>
    <w:p w14:paraId="1D2077F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builder initials _____</w:t>
      </w:r>
    </w:p>
    <w:p w14:paraId="01A6C4C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Of course, we understand that not everything can be decided at this time. Often, the</w:t>
      </w:r>
    </w:p>
    <w:p w14:paraId="75D8BB4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decision for a certain feature will be based on price which is an unknown initially.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So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we</w:t>
      </w:r>
    </w:p>
    <w:p w14:paraId="16962FC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offer the opportunity for you to have options available. We’ll be glad to price something</w:t>
      </w:r>
    </w:p>
    <w:p w14:paraId="1AB28F6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several ways and allow you to make the decision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at a later date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>. With respect to this</w:t>
      </w:r>
    </w:p>
    <w:p w14:paraId="4F33194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document, we will initially specify a feature a certain way and provide an overall price</w:t>
      </w:r>
    </w:p>
    <w:p w14:paraId="765ED7D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making that assumption, but at the end of each section we’ll add other options for that</w:t>
      </w:r>
    </w:p>
    <w:p w14:paraId="2F8A714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feature along with how that option will change the overall price. These options are</w:t>
      </w:r>
    </w:p>
    <w:p w14:paraId="6D2775B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usually customer initiated, but occasionally we will add an option on our own initiative if</w:t>
      </w:r>
    </w:p>
    <w:p w14:paraId="1DDB188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>we think it might make sense and be of interest to the customer. If during the draft phase</w:t>
      </w:r>
    </w:p>
    <w:p w14:paraId="7948345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of this proposal, you do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make a decision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on an option just let us know and we’ll modify</w:t>
      </w:r>
    </w:p>
    <w:p w14:paraId="620C531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the specifications and pricing accordingly.</w:t>
      </w:r>
    </w:p>
    <w:p w14:paraId="0DDC1B1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Additionally, allowances will be used in other areas where a final decision cannot be</w:t>
      </w:r>
    </w:p>
    <w:p w14:paraId="5007AEE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reached. Of course, you will have typical allowances such as plumbing fixtures, lighting</w:t>
      </w:r>
    </w:p>
    <w:p w14:paraId="51CE79B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fixtures, flooring, etc. But in some cases, we may provide allowances for other</w:t>
      </w:r>
    </w:p>
    <w:p w14:paraId="79201D1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construction items such as decking or masonry if we can’t be sure of the scope of that</w:t>
      </w:r>
    </w:p>
    <w:p w14:paraId="600A1E9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item. Sometimes allowances will be in whole dollars and when it makes sense, they may</w:t>
      </w:r>
    </w:p>
    <w:p w14:paraId="7F43F86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be based on measurements such as square or linear footage. Berg Mountain Homes tries</w:t>
      </w:r>
    </w:p>
    <w:p w14:paraId="6D9D125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to make sure that allowances are healthy as we don’t want you to experience surprises in</w:t>
      </w:r>
    </w:p>
    <w:p w14:paraId="3DD61AF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the form of overages with respect to these allowances. Whenever possible, you should</w:t>
      </w:r>
    </w:p>
    <w:p w14:paraId="59D5D4A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attempt to validate the amounts of the allowances provided by doing a little bit of</w:t>
      </w:r>
    </w:p>
    <w:p w14:paraId="7B4B800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shopping to see if what we provided seems to be reasonable for your tastes and wishes.</w:t>
      </w:r>
    </w:p>
    <w:p w14:paraId="1A7B6E5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OK, enough talk, let’s get started…</w:t>
      </w:r>
    </w:p>
    <w:p w14:paraId="0C4441A5" w14:textId="77777777" w:rsidR="008F1077" w:rsidRDefault="008F1077" w:rsidP="008F1077">
      <w:pPr>
        <w:pStyle w:val="Heading1"/>
      </w:pPr>
      <w:bookmarkStart w:id="10" w:name="_Toc80726009"/>
      <w:bookmarkStart w:id="11" w:name="_Toc108882363"/>
      <w:r>
        <w:t>General</w:t>
      </w:r>
      <w:bookmarkEnd w:id="10"/>
      <w:bookmarkEnd w:id="11"/>
    </w:p>
    <w:p w14:paraId="3197021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When this document is finalized (and you hopefully choose Berg Mountain</w:t>
      </w:r>
    </w:p>
    <w:p w14:paraId="09386AE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Homes as your builder), this document will be incorporated by reference</w:t>
      </w:r>
    </w:p>
    <w:p w14:paraId="5469D00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into the final Construction Agreement.</w:t>
      </w:r>
    </w:p>
    <w:p w14:paraId="7A5E412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Unless amended in writing, please note that any specification made in this</w:t>
      </w:r>
    </w:p>
    <w:p w14:paraId="0CF77B1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proposal will supersede any blueprints, drawings, plans or verbal</w:t>
      </w:r>
    </w:p>
    <w:p w14:paraId="0D3A2B7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discussions.</w:t>
      </w:r>
    </w:p>
    <w:p w14:paraId="0BA1AB8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Construction materials and methods may vary from the blueprints or from</w:t>
      </w:r>
    </w:p>
    <w:p w14:paraId="543F12B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the construction notes provided in the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blueprints;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but at all times state</w:t>
      </w:r>
    </w:p>
    <w:p w14:paraId="12BDF62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Residential Building Codes will be met or exceeded</w:t>
      </w:r>
    </w:p>
    <w:p w14:paraId="1C994A2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Throughout this document, elevations (views from the side rather than</w:t>
      </w:r>
    </w:p>
    <w:p w14:paraId="3FBE8A0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overhead) are given with the view side of the home being the rear elevation,</w:t>
      </w:r>
    </w:p>
    <w:p w14:paraId="0BC2939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the opposite side being the front elevation (the street side) and then the left</w:t>
      </w:r>
    </w:p>
    <w:p w14:paraId="42A538F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and right elevations being from a front elevation perspective. All</w:t>
      </w:r>
    </w:p>
    <w:p w14:paraId="578804A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dimensions are in format width x depth with a front elevation perspective.</w:t>
      </w:r>
    </w:p>
    <w:p w14:paraId="18280E4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 To facilitate the eventual creation of work orders for the sub-contractors,</w:t>
      </w:r>
    </w:p>
    <w:p w14:paraId="53B7B04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this document is organized generally by trade contractor and loosely follows</w:t>
      </w:r>
    </w:p>
    <w:p w14:paraId="48F347E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the home building construction schedule (that’s why it starts with sitework,</w:t>
      </w:r>
    </w:p>
    <w:p w14:paraId="381A18C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excavation and concrete).</w:t>
      </w:r>
    </w:p>
    <w:p w14:paraId="5C36269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Berg Mountain Homes – copyright 2005 to present Proposal</w:t>
      </w:r>
    </w:p>
    <w:p w14:paraId="24728E6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______ proposal page 3 of 21 customer initials _____ _____</w:t>
      </w:r>
    </w:p>
    <w:p w14:paraId="59CEA7D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builder initials _____</w:t>
      </w:r>
    </w:p>
    <w:p w14:paraId="6809BE71" w14:textId="77777777" w:rsidR="008F1077" w:rsidRDefault="008F1077" w:rsidP="008F1077">
      <w:pPr>
        <w:pStyle w:val="Heading1"/>
      </w:pPr>
      <w:bookmarkStart w:id="12" w:name="_Toc80726010"/>
      <w:bookmarkStart w:id="13" w:name="_Toc108882364"/>
      <w:r>
        <w:t>Site work and Excavation</w:t>
      </w:r>
      <w:bookmarkEnd w:id="12"/>
      <w:bookmarkEnd w:id="13"/>
    </w:p>
    <w:p w14:paraId="58DBDF0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excavation of home site with backfill as needed to return site as near as</w:t>
      </w:r>
    </w:p>
    <w:p w14:paraId="0606D6B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possible to original condition</w:t>
      </w:r>
    </w:p>
    <w:p w14:paraId="4F67406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15’ setback from property lines to be maintained</w:t>
      </w:r>
    </w:p>
    <w:p w14:paraId="471DC1A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if necessary, after house site excavation, local surveyor to mark house</w:t>
      </w:r>
    </w:p>
    <w:p w14:paraId="5B9AD32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corners to ensure no encroachment on setbacks (cost to be paid directly by</w:t>
      </w:r>
    </w:p>
    <w:p w14:paraId="5DA41EF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Customer)</w:t>
      </w:r>
    </w:p>
    <w:p w14:paraId="7C44DDB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Customer will identify locations for additional under brushing and tree</w:t>
      </w:r>
    </w:p>
    <w:p w14:paraId="78FABC9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removal and will pay for cost outside the scope of this project</w:t>
      </w:r>
    </w:p>
    <w:p w14:paraId="4621406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 under brushing (removal to ground level of most brush and trees under 6” in</w:t>
      </w:r>
    </w:p>
    <w:p w14:paraId="04B1542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diameter) in area designated and agreed to between Builder and Customer</w:t>
      </w:r>
    </w:p>
    <w:p w14:paraId="21F69C7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6. installing conventional (10” large diameter pipe) 3-bedroom septic system</w:t>
      </w:r>
    </w:p>
    <w:p w14:paraId="0CDC2B9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(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in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accordance with Cherokee County permit dated ______); installation</w:t>
      </w:r>
    </w:p>
    <w:p w14:paraId="7581DEF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includes removal of brush and trees as needed to install tank and drain lines</w:t>
      </w:r>
    </w:p>
    <w:p w14:paraId="12541ED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7. hydro seeding of steep banks exposed during basement excavation or</w:t>
      </w:r>
    </w:p>
    <w:p w14:paraId="402F3DD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creation of driveway / parking area</w:t>
      </w:r>
    </w:p>
    <w:p w14:paraId="6F6391D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>8. gravel driveway and turnaround area; includes fill dirt sufficient to build up</w:t>
      </w:r>
    </w:p>
    <w:p w14:paraId="59DE6B7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driveway bank and/or turnaround area</w:t>
      </w:r>
    </w:p>
    <w:p w14:paraId="44CDEBB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9. private well at a suitable area near the main road – actual costs of the well to</w:t>
      </w:r>
    </w:p>
    <w:p w14:paraId="2AD9388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be passed through to Customer</w:t>
      </w:r>
    </w:p>
    <w:p w14:paraId="6A5B6E5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10. extending water from well/community water system to home</w:t>
      </w:r>
    </w:p>
    <w:p w14:paraId="50A4AF6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11. connection of electrical line from transformer to externally mounted meter</w:t>
      </w:r>
    </w:p>
    <w:p w14:paraId="58EA24A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12. landscaping allowance = $2,500</w:t>
      </w:r>
    </w:p>
    <w:p w14:paraId="298C64B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Options:</w:t>
      </w:r>
    </w:p>
    <w:p w14:paraId="0A00C91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additional hydro seeding - $350 per tank (covers approximately 7,000</w:t>
      </w:r>
    </w:p>
    <w:p w14:paraId="5B2EBCC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square feet) plus additional site work preparation costs (smoothing,</w:t>
      </w:r>
    </w:p>
    <w:p w14:paraId="2B0C5D0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removal of stumps and stones, etc.)</w:t>
      </w:r>
    </w:p>
    <w:p w14:paraId="1459CDB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Notes/Questions:</w:t>
      </w:r>
    </w:p>
    <w:p w14:paraId="54363FE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1.</w:t>
      </w:r>
    </w:p>
    <w:p w14:paraId="403E208A" w14:textId="77777777" w:rsidR="008F1077" w:rsidRDefault="008F1077" w:rsidP="008F1077">
      <w:pPr>
        <w:pStyle w:val="Heading1"/>
      </w:pPr>
      <w:bookmarkStart w:id="14" w:name="_Toc80726011"/>
      <w:bookmarkStart w:id="15" w:name="_Toc108882365"/>
      <w:r>
        <w:t>Concrete, Foundation and Slab</w:t>
      </w:r>
      <w:bookmarkEnd w:id="14"/>
      <w:bookmarkEnd w:id="15"/>
    </w:p>
    <w:p w14:paraId="2A731AA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poured concrete stem wall (with footer) on view side as needed depending</w:t>
      </w:r>
    </w:p>
    <w:p w14:paraId="1CD1A42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on depth/location of virgin soil; allowance for stem wall = $_____ which</w:t>
      </w:r>
    </w:p>
    <w:p w14:paraId="319323D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includes a ___’ tall ___56’ section of concrete (the full view side plus ___’</w:t>
      </w:r>
    </w:p>
    <w:p w14:paraId="74D2C75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back on each side); an increase or decrease in the amount of the concrete</w:t>
      </w:r>
    </w:p>
    <w:p w14:paraId="5537604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used in the stem wall will result in a $15/square foot cost adjustment</w:t>
      </w:r>
    </w:p>
    <w:p w14:paraId="48764D4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concrete footers around house perimeter – sized to code</w:t>
      </w:r>
    </w:p>
    <w:p w14:paraId="7D7E83F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footers as needed under interior load bearing walls</w:t>
      </w:r>
    </w:p>
    <w:p w14:paraId="7998796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house footers that do not sit underneath concrete walls to be poured</w:t>
      </w:r>
    </w:p>
    <w:p w14:paraId="6976884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monolithically with slab</w:t>
      </w:r>
    </w:p>
    <w:p w14:paraId="03573BF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 poured concrete basement walls (8” thick) as needed to retain earth around</w:t>
      </w:r>
    </w:p>
    <w:p w14:paraId="44A3B48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basement</w:t>
      </w:r>
    </w:p>
    <w:p w14:paraId="5751F51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6. concrete wall in basement bedroom to include formed opening for window</w:t>
      </w:r>
    </w:p>
    <w:p w14:paraId="7E35315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Berg Mountain Homes – copyright 2005 to present Proposal</w:t>
      </w:r>
    </w:p>
    <w:p w14:paraId="59B31F0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______ proposal page 4 of 21 customer initials _____ _____</w:t>
      </w:r>
    </w:p>
    <w:p w14:paraId="47BA984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builder initials _____</w:t>
      </w:r>
    </w:p>
    <w:p w14:paraId="5C70A6D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7. retaining wall off _______ corner; allowance for retaining wall = $_____</w:t>
      </w:r>
    </w:p>
    <w:p w14:paraId="68BE930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which includes a ___’ tall ___’ section of wall; an increase or decrease in</w:t>
      </w:r>
    </w:p>
    <w:p w14:paraId="721A469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the amount of concrete used in the stem wall will result in a $10/square foot</w:t>
      </w:r>
    </w:p>
    <w:p w14:paraId="75139FD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cost adjustment</w:t>
      </w:r>
    </w:p>
    <w:p w14:paraId="0CE70A5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8. retaining wall off _____ corner approximately sloping from 8' tall to 2' tall</w:t>
      </w:r>
    </w:p>
    <w:p w14:paraId="1684775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and extending approximately 12' from house corner</w:t>
      </w:r>
    </w:p>
    <w:p w14:paraId="72E3D06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9. estimated concrete wall sizes as follows:</w:t>
      </w:r>
    </w:p>
    <w:p w14:paraId="28BEB9F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a. stem wall – 6’ high x 70’ long</w:t>
      </w:r>
    </w:p>
    <w:p w14:paraId="37F000C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b. basement walls – 9’ high x 77’ long</w:t>
      </w:r>
    </w:p>
    <w:p w14:paraId="0D5AD54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c. left side retaining wall left side of house – 8’ high x 12’ long</w:t>
      </w:r>
    </w:p>
    <w:p w14:paraId="70B47F0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10. if length of concrete walls exceeds estimated lengths, Customer will pay</w:t>
      </w:r>
    </w:p>
    <w:p w14:paraId="5779E38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additional costs as follows (Customer will also receive a credit if lengths are</w:t>
      </w:r>
    </w:p>
    <w:p w14:paraId="7A1B27B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less than estimated):</w:t>
      </w:r>
    </w:p>
    <w:p w14:paraId="7ED021C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a. 3’ wall - $65 per linear foot</w:t>
      </w:r>
    </w:p>
    <w:p w14:paraId="11AC980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b. 4’ wall - $70</w:t>
      </w:r>
    </w:p>
    <w:p w14:paraId="2551EC9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c. 5’ wall - $80</w:t>
      </w:r>
    </w:p>
    <w:p w14:paraId="52EE035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d. 6’ wall - $85</w:t>
      </w:r>
    </w:p>
    <w:p w14:paraId="100414E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e. 7’ wall - $90</w:t>
      </w:r>
    </w:p>
    <w:p w14:paraId="07A3918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f. 8’ wall - $95</w:t>
      </w:r>
    </w:p>
    <w:p w14:paraId="2912C22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g. 9’ wall - $105</w:t>
      </w:r>
    </w:p>
    <w:p w14:paraId="4FB04C4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h. 10’ wall - $115</w:t>
      </w:r>
    </w:p>
    <w:p w14:paraId="396A48E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11. if height of concrete walls exceeds estimated heights, Customer will pay</w:t>
      </w:r>
    </w:p>
    <w:p w14:paraId="3D7AD5D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additional costs calculated using the difference between the estimated height</w:t>
      </w:r>
    </w:p>
    <w:p w14:paraId="2C69E3A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and the actual height in accordance with the above price schedule (Customer</w:t>
      </w:r>
    </w:p>
    <w:p w14:paraId="755076D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>will also receive a credit if heights are less than estimated)</w:t>
      </w:r>
    </w:p>
    <w:p w14:paraId="2AEC97E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12. chases in basement concrete walls as needed for water lines, gas lines,</w:t>
      </w:r>
    </w:p>
    <w:p w14:paraId="518D86B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electrical and drain lines</w:t>
      </w:r>
    </w:p>
    <w:p w14:paraId="3D75DA9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13. concrete slab as basement / garage floor with 6” x 6” #10 welded wire mesh</w:t>
      </w:r>
    </w:p>
    <w:p w14:paraId="6D50CBD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14. concrete stoop off kitchen entry (approx. 4’ x 6’)</w:t>
      </w:r>
    </w:p>
    <w:p w14:paraId="4FA80AC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15. termite treatment beneath slab</w:t>
      </w:r>
    </w:p>
    <w:p w14:paraId="7CB19BC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16. waterproofing of all below grade concrete walls (including footer level</w:t>
      </w:r>
    </w:p>
    <w:p w14:paraId="44B2F3D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drainage system) – 5 yr. warranty</w:t>
      </w:r>
    </w:p>
    <w:p w14:paraId="20408BF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Notes/Questions:</w:t>
      </w:r>
    </w:p>
    <w:p w14:paraId="67456F6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1.</w:t>
      </w:r>
    </w:p>
    <w:p w14:paraId="6DD05806" w14:textId="77777777" w:rsidR="008F1077" w:rsidRDefault="008F1077" w:rsidP="008F1077">
      <w:pPr>
        <w:pStyle w:val="Heading1"/>
      </w:pPr>
      <w:bookmarkStart w:id="16" w:name="_Toc80726012"/>
      <w:bookmarkStart w:id="17" w:name="_Toc108882366"/>
      <w:r>
        <w:t>Framing</w:t>
      </w:r>
      <w:bookmarkEnd w:id="16"/>
      <w:bookmarkEnd w:id="17"/>
    </w:p>
    <w:p w14:paraId="6CCDDD8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square footage:</w:t>
      </w:r>
    </w:p>
    <w:p w14:paraId="30B988B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a. main floor to have _____ finished sqft</w:t>
      </w:r>
    </w:p>
    <w:p w14:paraId="58BDF51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b. 2</w:t>
      </w:r>
      <w:r>
        <w:rPr>
          <w:rFonts w:ascii="TimesNewRomanPSMT" w:hAnsi="TimesNewRomanPSMT" w:cs="TimesNewRomanPSMT"/>
          <w:color w:val="000000"/>
          <w:sz w:val="16"/>
          <w:szCs w:val="16"/>
        </w:rPr>
        <w:t xml:space="preserve">nd </w:t>
      </w:r>
      <w:r>
        <w:rPr>
          <w:rFonts w:ascii="TimesNewRomanPSMT" w:hAnsi="TimesNewRomanPSMT" w:cs="TimesNewRomanPSMT"/>
          <w:color w:val="000000"/>
          <w:sz w:val="24"/>
          <w:szCs w:val="24"/>
        </w:rPr>
        <w:t>floor to have ____ finished sqft</w:t>
      </w:r>
    </w:p>
    <w:p w14:paraId="0A70912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c. basement to have ____ finished sqft</w:t>
      </w:r>
    </w:p>
    <w:p w14:paraId="1B7D738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d. basement to have ____ partially finished sqft</w:t>
      </w:r>
    </w:p>
    <w:p w14:paraId="36C63DF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e. basement to have ____ unfinished sqft</w:t>
      </w:r>
    </w:p>
    <w:p w14:paraId="6E43F57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f. ____ sqft attached/detached garage</w:t>
      </w:r>
    </w:p>
    <w:p w14:paraId="402D7E3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g. total finished area ____ sqft</w:t>
      </w:r>
    </w:p>
    <w:p w14:paraId="2C4F309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h. total partially finished area ____ sqft</w:t>
      </w:r>
    </w:p>
    <w:p w14:paraId="7507BDF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Berg Mountain Homes – copyright 2005 to present Proposal</w:t>
      </w:r>
    </w:p>
    <w:p w14:paraId="450F6D8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______ proposal page 5 of 21 customer initials _____ _____</w:t>
      </w:r>
    </w:p>
    <w:p w14:paraId="7BEA4BF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builder initials _____</w:t>
      </w:r>
    </w:p>
    <w:p w14:paraId="6671B7E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i. total unfinished area ____ sqft</w:t>
      </w:r>
    </w:p>
    <w:p w14:paraId="33A8B29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roof structure:</w:t>
      </w:r>
    </w:p>
    <w:p w14:paraId="69D93CD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a. 12 / 8 pitch roof with single ridge beam and gable ends</w:t>
      </w:r>
    </w:p>
    <w:p w14:paraId="4E004EC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b. (2) front dormers with 12/12 pitch</w:t>
      </w:r>
    </w:p>
    <w:p w14:paraId="7CDB5BD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c. front covered porch with 9/12 pitch</w:t>
      </w:r>
    </w:p>
    <w:p w14:paraId="065E693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d. shed roof with 4/12 pitch over rear deck</w:t>
      </w:r>
    </w:p>
    <w:p w14:paraId="6EF772C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e. 16" soffits</w:t>
      </w:r>
    </w:p>
    <w:p w14:paraId="25FAB8D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f. stick framed roof or roof trusses</w:t>
      </w:r>
    </w:p>
    <w:p w14:paraId="1E92293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g. OSB roof sheathing with Titanium brand underlayment (eliminates</w:t>
      </w:r>
    </w:p>
    <w:p w14:paraId="6842CD6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need for felt)</w:t>
      </w:r>
    </w:p>
    <w:p w14:paraId="65D0019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h. roof sheathing with a reflective radiant barrier with Titanium brand</w:t>
      </w:r>
    </w:p>
    <w:p w14:paraId="77DA487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underlayment</w:t>
      </w:r>
    </w:p>
    <w:p w14:paraId="0C1AB6B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ceilings:</w:t>
      </w:r>
    </w:p>
    <w:p w14:paraId="77DFD72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a. vaulted ceiling in great room, and foyer; all other main floor</w:t>
      </w:r>
    </w:p>
    <w:p w14:paraId="614DE31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ceiling heights at 8’</w:t>
      </w:r>
    </w:p>
    <w:p w14:paraId="040E916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b. vaulted ceiling in loft; all other 2nd floor ceiling height at 8’</w:t>
      </w:r>
    </w:p>
    <w:p w14:paraId="3DECC2E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c. basement ceiling height to be minimum 8'</w:t>
      </w:r>
    </w:p>
    <w:p w14:paraId="3EFF0C3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walls:</w:t>
      </w:r>
    </w:p>
    <w:p w14:paraId="5985499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a. exterior walls to be 2x6 16” on-center with 7/16” (or thicker)</w:t>
      </w:r>
    </w:p>
    <w:p w14:paraId="6964FFF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sheathing</w:t>
      </w:r>
    </w:p>
    <w:p w14:paraId="62BDA0D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b. interior walls to be 2x4 24” on-center (with 2x6 or closer spacing if</w:t>
      </w:r>
    </w:p>
    <w:p w14:paraId="1FCF613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needed for load bearing capacity)</w:t>
      </w:r>
    </w:p>
    <w:p w14:paraId="71D08AE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c. insulation walls against basement concrete to be 2x2’s</w:t>
      </w:r>
    </w:p>
    <w:p w14:paraId="686D0A7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d. full house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wrap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and taping of all house wrap joints and around</w:t>
      </w:r>
    </w:p>
    <w:p w14:paraId="3A38707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windows and doors</w:t>
      </w:r>
    </w:p>
    <w:p w14:paraId="2240811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e. 7/16" Huber zip system for exterior wall; fully taped and sealed</w:t>
      </w:r>
    </w:p>
    <w:p w14:paraId="1FA6329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(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eliminates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need for house wrap) – for details on this system, see:</w:t>
      </w:r>
    </w:p>
    <w:p w14:paraId="45EFAAC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FF"/>
          <w:sz w:val="24"/>
          <w:szCs w:val="24"/>
        </w:rPr>
      </w:pPr>
    </w:p>
    <w:p w14:paraId="1676E7D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 floor system:</w:t>
      </w:r>
    </w:p>
    <w:p w14:paraId="6AA9C7C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a. floor system between basement and main floor to be open web</w:t>
      </w:r>
    </w:p>
    <w:p w14:paraId="0E61E38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>trusses</w:t>
      </w:r>
    </w:p>
    <w:p w14:paraId="5C6186E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b. floor system between basement and main floor to be conventional</w:t>
      </w:r>
    </w:p>
    <w:p w14:paraId="2481513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framing or I-joists with HVAC chases…</w:t>
      </w:r>
    </w:p>
    <w:p w14:paraId="10158A2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c. floor system between first floor and second floor to be open web</w:t>
      </w:r>
    </w:p>
    <w:p w14:paraId="256154C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trusses</w:t>
      </w:r>
    </w:p>
    <w:p w14:paraId="21FE3DF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d. floor system between first floor and second floor to be</w:t>
      </w:r>
    </w:p>
    <w:p w14:paraId="319D221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conventional framing or I-joists with HVAC chases…</w:t>
      </w:r>
    </w:p>
    <w:p w14:paraId="7431F75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e. 3/4" floor sheathing glued and screwed to floor system</w:t>
      </w:r>
    </w:p>
    <w:p w14:paraId="3BEAB1C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Options:</w:t>
      </w:r>
    </w:p>
    <w:p w14:paraId="35B2EBC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roof sheathing with a reflective radiant barrier underneath (see LP</w:t>
      </w:r>
    </w:p>
    <w:p w14:paraId="2C0CB60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Tech Shield for an example) to reduce radiant heat from the sun and</w:t>
      </w:r>
    </w:p>
    <w:p w14:paraId="7EB0A20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reduce energy costs 10-15% - very good for vaulted ceiling</w:t>
      </w:r>
    </w:p>
    <w:p w14:paraId="5944E52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FF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applications) – add $____; see </w:t>
      </w:r>
    </w:p>
    <w:p w14:paraId="4318A1E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Notes/Questions:</w:t>
      </w:r>
    </w:p>
    <w:p w14:paraId="2308CBE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Berg Mountain Homes – copyright 2005 to present Proposal</w:t>
      </w:r>
    </w:p>
    <w:p w14:paraId="238234D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______ proposal page 6 of 21 customer initials _____ _____</w:t>
      </w:r>
    </w:p>
    <w:p w14:paraId="55327F4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builder initials _____</w:t>
      </w:r>
    </w:p>
    <w:p w14:paraId="0D4A098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1.</w:t>
      </w:r>
    </w:p>
    <w:p w14:paraId="6C5C8377" w14:textId="77777777" w:rsidR="008F1077" w:rsidRDefault="008F1077" w:rsidP="008F1077">
      <w:pPr>
        <w:pStyle w:val="Heading1"/>
      </w:pPr>
      <w:bookmarkStart w:id="18" w:name="_Toc80726013"/>
      <w:bookmarkStart w:id="19" w:name="_Toc108882367"/>
      <w:r>
        <w:t>Exterior</w:t>
      </w:r>
      <w:bookmarkEnd w:id="18"/>
      <w:bookmarkEnd w:id="19"/>
    </w:p>
    <w:p w14:paraId="342C5D0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siding and trim:</w:t>
      </w:r>
    </w:p>
    <w:p w14:paraId="24F88AB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a. fiber cement board lap siding on all exterior walls with the</w:t>
      </w:r>
    </w:p>
    <w:p w14:paraId="6DEE4D6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exception of:</w:t>
      </w:r>
    </w:p>
    <w:p w14:paraId="6A1CF1E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• fiber cement board shake shingle accents in all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gable</w:t>
      </w:r>
      <w:proofErr w:type="gramEnd"/>
    </w:p>
    <w:p w14:paraId="7378809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ends (including dormers)</w:t>
      </w:r>
    </w:p>
    <w:p w14:paraId="70E9BC4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b. Migrate (or similar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water resistant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textured material) trim (3" x</w:t>
      </w:r>
    </w:p>
    <w:p w14:paraId="51E8DC3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5/4" thick, fascia (4/4" thick) and standouts for hose bibs, exterior</w:t>
      </w:r>
    </w:p>
    <w:p w14:paraId="6D54FD8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lighting, etc.</w:t>
      </w:r>
    </w:p>
    <w:p w14:paraId="708EEBD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c. textured fiber cement board soffit and venting to code</w:t>
      </w:r>
    </w:p>
    <w:p w14:paraId="35F9D81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d. siding / trim to be painted on-site with three colors (base color,</w:t>
      </w:r>
    </w:p>
    <w:p w14:paraId="4CE3CD7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shingle accent color and trim color) and optional alternative color</w:t>
      </w:r>
    </w:p>
    <w:p w14:paraId="5A4EF3C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for exterior doors</w:t>
      </w:r>
    </w:p>
    <w:p w14:paraId="21EBCC9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exterior masonry:</w:t>
      </w:r>
    </w:p>
    <w:p w14:paraId="6E13F9B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a. stacked rock around great room entry door</w:t>
      </w:r>
    </w:p>
    <w:p w14:paraId="0F5FEB4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b. stacked rock ‘columns’ at view side basement corners</w:t>
      </w:r>
    </w:p>
    <w:p w14:paraId="6DD1B7C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c. stacked rock 42” up the wall on lower portion of view side</w:t>
      </w:r>
    </w:p>
    <w:p w14:paraId="2183C42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basement wall with angled water table cap rock</w:t>
      </w:r>
    </w:p>
    <w:p w14:paraId="5708E00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d. all stacked rock to be cultured stone</w:t>
      </w:r>
    </w:p>
    <w:p w14:paraId="0A86B6C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e. fieldstone (flat rock) on any other exposed above grade concrete</w:t>
      </w:r>
    </w:p>
    <w:p w14:paraId="6D1D873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f. painted textured stucco on any other visible above grade concrete</w:t>
      </w:r>
    </w:p>
    <w:p w14:paraId="20D8396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30-year warranty (minimum) architectural shingle roofing</w:t>
      </w:r>
    </w:p>
    <w:p w14:paraId="221F96D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gutters / downspouts to compliment house / roof color; no gutter covers</w:t>
      </w:r>
    </w:p>
    <w:p w14:paraId="30E9745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 downspouts to feed into drainage system to direct water away from house</w:t>
      </w:r>
    </w:p>
    <w:p w14:paraId="0721121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6. garage doors and exterior doors painted to compliment house / roof color</w:t>
      </w:r>
    </w:p>
    <w:p w14:paraId="1ABF9FB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7. rear deck (____ sqft) as follows:</w:t>
      </w:r>
    </w:p>
    <w:p w14:paraId="445F4BD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a. pressure-treated undercarriage</w:t>
      </w:r>
    </w:p>
    <w:p w14:paraId="16EDED9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b. 5/4 x 6" wide pressure treated decking screwed to undercarriage</w:t>
      </w:r>
    </w:p>
    <w:p w14:paraId="40C1B72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c. pressure treated rail system with ¾” powder coated aluminum</w:t>
      </w:r>
    </w:p>
    <w:p w14:paraId="629CAE4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balusters (painted black)</w:t>
      </w:r>
    </w:p>
    <w:p w14:paraId="2FD5F85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d. pressure treated rail system including 2x2 pickets</w:t>
      </w:r>
    </w:p>
    <w:p w14:paraId="3EA3E2D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e. copper post caps (12 units)</w:t>
      </w:r>
    </w:p>
    <w:p w14:paraId="30421A6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8. front covered porch (____ sqft) as follows:</w:t>
      </w:r>
    </w:p>
    <w:p w14:paraId="72FC12D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a. pressure-treated undercarriage</w:t>
      </w:r>
    </w:p>
    <w:p w14:paraId="4B6BED7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b. 5/4 x 6" wide pressure treated decking screwed to undercarriage</w:t>
      </w:r>
    </w:p>
    <w:p w14:paraId="0681D7F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>c. pressure treated rail system with ¾” powder coated aluminum</w:t>
      </w:r>
    </w:p>
    <w:p w14:paraId="3E4690C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balusters (painted black)</w:t>
      </w:r>
    </w:p>
    <w:p w14:paraId="342D9DD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d. stained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tongue and groove ceiling – 4” bead spacing</w:t>
      </w:r>
    </w:p>
    <w:p w14:paraId="550C9EF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e. painted bead board ceiling</w:t>
      </w:r>
    </w:p>
    <w:p w14:paraId="603A3D9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9. deck stairs to include 2x12” beauty band and riser front</w:t>
      </w:r>
    </w:p>
    <w:p w14:paraId="355ACDD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10. pre-braced open deck area off corner of master bedroom to accommodate</w:t>
      </w:r>
    </w:p>
    <w:p w14:paraId="779752B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future hot tub</w:t>
      </w:r>
    </w:p>
    <w:p w14:paraId="034E589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Options:</w:t>
      </w:r>
    </w:p>
    <w:p w14:paraId="6FA914E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Berg Mountain Homes – copyright 2005 to present Proposal</w:t>
      </w:r>
    </w:p>
    <w:p w14:paraId="44930A4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______ proposal page 7 of 21 customer initials _____ _____</w:t>
      </w:r>
    </w:p>
    <w:p w14:paraId="57FD3C9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builder initials _____</w:t>
      </w:r>
    </w:p>
    <w:p w14:paraId="290AA36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metal roof – add $_______</w:t>
      </w:r>
    </w:p>
    <w:p w14:paraId="182AAC5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ice dam protection (a 6' wide waterproof barrier on the north side eaves</w:t>
      </w:r>
    </w:p>
    <w:p w14:paraId="3823236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of the house) – add $300; for product details, see</w:t>
      </w:r>
    </w:p>
    <w:p w14:paraId="371137E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FF"/>
          <w:sz w:val="24"/>
          <w:szCs w:val="24"/>
        </w:rPr>
      </w:pPr>
    </w:p>
    <w:p w14:paraId="2A9A4F7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rockwork not listed above – add</w:t>
      </w:r>
    </w:p>
    <w:p w14:paraId="7CE76B0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artificial rock (any) - $14 per square foot</w:t>
      </w:r>
    </w:p>
    <w:p w14:paraId="55030EB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veneer rock (flat rock applied to vertical surfaces) - $11 per</w:t>
      </w:r>
    </w:p>
    <w:p w14:paraId="71577A0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square foot</w:t>
      </w:r>
    </w:p>
    <w:p w14:paraId="43F18E0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screened-in rear porch – add $______</w:t>
      </w:r>
    </w:p>
    <w:p w14:paraId="24E2659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composite decking (Terex or similar) – add $______</w:t>
      </w:r>
    </w:p>
    <w:p w14:paraId="1C60B49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• glass panels instead of conventional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hand rail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system – add $300 per 8’</w:t>
      </w:r>
    </w:p>
    <w:p w14:paraId="44FCD10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section</w:t>
      </w:r>
    </w:p>
    <w:p w14:paraId="31ECFBE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decks and stairs not listed above - add</w:t>
      </w:r>
    </w:p>
    <w:p w14:paraId="6B87888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$13 per square foot of deck surface</w:t>
      </w:r>
    </w:p>
    <w:p w14:paraId="498DA02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$48 per step</w:t>
      </w:r>
    </w:p>
    <w:p w14:paraId="59469F0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$20 per linear foot of deck and stair rail</w:t>
      </w:r>
    </w:p>
    <w:p w14:paraId="054F069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Notes/Questions:</w:t>
      </w:r>
    </w:p>
    <w:p w14:paraId="43BB9F4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1.</w:t>
      </w:r>
    </w:p>
    <w:p w14:paraId="0FDB1069" w14:textId="77777777" w:rsidR="008F1077" w:rsidRDefault="008F1077" w:rsidP="008F1077">
      <w:pPr>
        <w:pStyle w:val="Heading1"/>
      </w:pPr>
      <w:bookmarkStart w:id="20" w:name="_Toc80726014"/>
      <w:bookmarkStart w:id="21" w:name="_Toc108882368"/>
      <w:r>
        <w:t>Interior</w:t>
      </w:r>
      <w:bookmarkEnd w:id="20"/>
      <w:bookmarkEnd w:id="21"/>
    </w:p>
    <w:p w14:paraId="621151E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insulation in finished areas as follows:</w:t>
      </w:r>
    </w:p>
    <w:p w14:paraId="4D7FE8E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R21 blown-in cellulose insulation in exterior framed walls and</w:t>
      </w:r>
    </w:p>
    <w:p w14:paraId="3F15D10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any interior framed walls that adjoin unfinished areas</w:t>
      </w:r>
    </w:p>
    <w:p w14:paraId="4301232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R5 blown-in cellulose insulation in 2x2 framed cavity in all</w:t>
      </w:r>
    </w:p>
    <w:p w14:paraId="1DAF7E8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exterior concrete walls</w:t>
      </w:r>
    </w:p>
    <w:p w14:paraId="7096645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R38 blown-in cellulose insulation in roof</w:t>
      </w:r>
    </w:p>
    <w:p w14:paraId="5495947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no insulation in interior walls</w:t>
      </w:r>
    </w:p>
    <w:p w14:paraId="096D47C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insulation in unfinished areas as follows:</w:t>
      </w:r>
    </w:p>
    <w:p w14:paraId="4066D5F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batt insulation as required by code in ceilings and in framed</w:t>
      </w:r>
    </w:p>
    <w:p w14:paraId="442B1B3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walls separating unfinished space from finished space</w:t>
      </w:r>
    </w:p>
    <w:p w14:paraId="44BF75C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all window and door openings sealed with foam sealant</w:t>
      </w:r>
    </w:p>
    <w:p w14:paraId="00153B1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all walls and ceiling to be dry walled except for:</w:t>
      </w:r>
    </w:p>
    <w:p w14:paraId="4989A4B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tongue and groove ceilings</w:t>
      </w:r>
    </w:p>
    <w:p w14:paraId="40820BB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bead board ceilings</w:t>
      </w:r>
    </w:p>
    <w:p w14:paraId="5808CBF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mechanical room ceiling (open)</w:t>
      </w:r>
    </w:p>
    <w:p w14:paraId="6485A40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unfinished basement areas</w:t>
      </w:r>
    </w:p>
    <w:p w14:paraId="75F3D1C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 all drywall glued and screwed to studs</w:t>
      </w:r>
    </w:p>
    <w:p w14:paraId="25C3A29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6. all drywall finished with light knockdown texture except as follows:</w:t>
      </w:r>
    </w:p>
    <w:p w14:paraId="5D40AEC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tape and flat finish of garage walls</w:t>
      </w:r>
    </w:p>
    <w:p w14:paraId="157EE0A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fire tape of partially finished basement area</w:t>
      </w:r>
    </w:p>
    <w:p w14:paraId="3F7DACB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7. paint as follows:</w:t>
      </w:r>
    </w:p>
    <w:p w14:paraId="5357522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no paint on fire taped drywall areas</w:t>
      </w:r>
    </w:p>
    <w:p w14:paraId="57F7771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one coat of drywall primer on garage walls and ceiling</w:t>
      </w:r>
    </w:p>
    <w:p w14:paraId="4B9F72E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lastRenderedPageBreak/>
        <w:t>Berg Mountain Homes – copyright 2005 to present Proposal</w:t>
      </w:r>
    </w:p>
    <w:p w14:paraId="3F0917A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______ proposal page 8 of 21 customer initials _____ _____</w:t>
      </w:r>
    </w:p>
    <w:p w14:paraId="5ADD8A4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builder initials _____</w:t>
      </w:r>
    </w:p>
    <w:p w14:paraId="000DD3F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all other areas painted with one coat of drywall primer on walls</w:t>
      </w:r>
    </w:p>
    <w:p w14:paraId="2D89FB0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and one coat of white paint on ceiling; one coat of flat latex</w:t>
      </w:r>
    </w:p>
    <w:p w14:paraId="21703A4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color on all walls; two wall paint colors</w:t>
      </w:r>
    </w:p>
    <w:p w14:paraId="6977704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8. upgraded trim (1” x 4” base with bevel; 1 x 4” door and window trim with</w:t>
      </w:r>
    </w:p>
    <w:p w14:paraId="261B5B7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dog-eared top piece, and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window sills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>) except as follows:</w:t>
      </w:r>
    </w:p>
    <w:p w14:paraId="0291A26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garage to receive white painted utility trim</w:t>
      </w:r>
    </w:p>
    <w:p w14:paraId="280F202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no trim in partially finished or unfinished basement</w:t>
      </w:r>
    </w:p>
    <w:p w14:paraId="67516BD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9. ¾” tongue and groove wood ceiling with 4” bead spacing in great room,</w:t>
      </w:r>
    </w:p>
    <w:p w14:paraId="39A3B2C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master bedroom and master bathroom</w:t>
      </w:r>
    </w:p>
    <w:p w14:paraId="580E970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10. painted bead board ceilings (with OSB underlayment for rigidity) in kitchen,</w:t>
      </w:r>
    </w:p>
    <w:p w14:paraId="42C4780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dining room and master bedroom</w:t>
      </w:r>
    </w:p>
    <w:p w14:paraId="063D7CE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11. stairs and loft railings to be combination pine posts and rails and wrought</w:t>
      </w:r>
    </w:p>
    <w:p w14:paraId="7FECC9D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iron balusters (combination of single basket, double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basket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and twist)</w:t>
      </w:r>
    </w:p>
    <w:p w14:paraId="3A08DC0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12. stairs and loft railings to be standard pine posts,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rails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and pickets</w:t>
      </w:r>
    </w:p>
    <w:p w14:paraId="00ECFF8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13. stairs and loft railings to have enhanced trim package</w:t>
      </w:r>
    </w:p>
    <w:p w14:paraId="1F13F73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14. all woodwork (including baseboard, window and door trim, interior side of</w:t>
      </w:r>
    </w:p>
    <w:p w14:paraId="5BFF1D7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any wood windows, interior mountains, railing systems, exposed beams, collar</w:t>
      </w:r>
    </w:p>
    <w:p w14:paraId="651B586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ties and tongue and groove ceiling and paneling) to be stained and finished</w:t>
      </w:r>
    </w:p>
    <w:p w14:paraId="651C5A7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with lacquer</w:t>
      </w:r>
    </w:p>
    <w:p w14:paraId="0BC74D4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Options:</w:t>
      </w:r>
    </w:p>
    <w:p w14:paraId="77ECE35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paint wall vents and stair lights to match wall color – add $100 per color</w:t>
      </w:r>
    </w:p>
    <w:p w14:paraId="55DADAD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Notes/Questions:</w:t>
      </w:r>
    </w:p>
    <w:p w14:paraId="480B7B7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1.</w:t>
      </w:r>
    </w:p>
    <w:p w14:paraId="7B8D92D8" w14:textId="77777777" w:rsidR="008F1077" w:rsidRDefault="008F1077" w:rsidP="008F1077">
      <w:pPr>
        <w:pStyle w:val="Heading1"/>
      </w:pPr>
      <w:bookmarkStart w:id="22" w:name="_Toc80726015"/>
      <w:bookmarkStart w:id="23" w:name="_Toc108882369"/>
      <w:r>
        <w:t>Flooring</w:t>
      </w:r>
      <w:bookmarkEnd w:id="22"/>
      <w:bookmarkEnd w:id="23"/>
    </w:p>
    <w:p w14:paraId="0147754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unfinished garage floor</w:t>
      </w:r>
    </w:p>
    <w:p w14:paraId="2D6A4A8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attic crawl space to have several sheets of plywood</w:t>
      </w:r>
    </w:p>
    <w:p w14:paraId="61B9156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epoxy paint on garage floor</w:t>
      </w:r>
    </w:p>
    <w:p w14:paraId="1477BE6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epoxy paint on mechanical room floor</w:t>
      </w:r>
    </w:p>
    <w:p w14:paraId="50D0D98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 tile floor in all bathrooms and laundry room; material allowance (including</w:t>
      </w:r>
    </w:p>
    <w:p w14:paraId="7734DA0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tile, accent pieces,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bullnose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and grout) = $_____ (approx. $___ per square</w:t>
      </w:r>
    </w:p>
    <w:p w14:paraId="419DA9F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foot)</w:t>
      </w:r>
    </w:p>
    <w:p w14:paraId="588E5E2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6. wood floor throughout the rest of the main floor; material allowance =</w:t>
      </w:r>
    </w:p>
    <w:p w14:paraId="68BE7D1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$_______ (approximately $____ per square foot)</w:t>
      </w:r>
    </w:p>
    <w:p w14:paraId="6ED2D34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7. note on wood floor installation – if the width of the individual planks chosen</w:t>
      </w:r>
    </w:p>
    <w:p w14:paraId="28FFE31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for the floor is less than 3”, add $0.50 per square foot</w:t>
      </w:r>
    </w:p>
    <w:p w14:paraId="7BB6FDA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8. carpet in all other areas of basement and 2</w:t>
      </w:r>
      <w:r>
        <w:rPr>
          <w:rFonts w:ascii="TimesNewRomanPSMT" w:hAnsi="TimesNewRomanPSMT" w:cs="TimesNewRomanPSMT"/>
          <w:color w:val="000000"/>
          <w:sz w:val="16"/>
          <w:szCs w:val="16"/>
        </w:rPr>
        <w:t xml:space="preserve">nd 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floor and on both sets of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stairs;</w:t>
      </w:r>
      <w:proofErr w:type="gramEnd"/>
    </w:p>
    <w:p w14:paraId="362EFBB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material allowance (including pad) = $_______ (approximately $____ per</w:t>
      </w:r>
    </w:p>
    <w:p w14:paraId="437C617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square yard)</w:t>
      </w:r>
    </w:p>
    <w:p w14:paraId="15B504D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Note: all allowances include tax and delivery</w:t>
      </w:r>
    </w:p>
    <w:p w14:paraId="5C86FBA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Options:</w:t>
      </w:r>
    </w:p>
    <w:p w14:paraId="4170155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for tile patterns and diagonal installation – add $1 per square foot</w:t>
      </w:r>
    </w:p>
    <w:p w14:paraId="03EECFB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Berg Mountain Homes – copyright 2005 to present Proposal</w:t>
      </w:r>
    </w:p>
    <w:p w14:paraId="7BA3930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______ proposal page 9 of 21 customer initials _____ _____</w:t>
      </w:r>
    </w:p>
    <w:p w14:paraId="4D4C041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builder initials _____</w:t>
      </w:r>
    </w:p>
    <w:p w14:paraId="784638D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for natural stone (travertine, tumbled marble, slate) tile – add $2 per</w:t>
      </w:r>
    </w:p>
    <w:p w14:paraId="38FEFF9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square foot (natural stone requires more sorting time, cutting time</w:t>
      </w:r>
    </w:p>
    <w:p w14:paraId="29A1521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[each piece must be cut with a tile saw] and all natural stone must be</w:t>
      </w:r>
    </w:p>
    <w:p w14:paraId="2CD7730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sealed)</w:t>
      </w:r>
    </w:p>
    <w:p w14:paraId="6064CD9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Notes/Questions:</w:t>
      </w:r>
    </w:p>
    <w:p w14:paraId="163062A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1.</w:t>
      </w:r>
    </w:p>
    <w:p w14:paraId="5945E5CE" w14:textId="77777777" w:rsidR="008F1077" w:rsidRDefault="008F1077" w:rsidP="008F1077">
      <w:pPr>
        <w:pStyle w:val="Heading1"/>
      </w:pPr>
      <w:bookmarkStart w:id="24" w:name="_Toc80726016"/>
      <w:bookmarkStart w:id="25" w:name="_Toc108882370"/>
      <w:r>
        <w:lastRenderedPageBreak/>
        <w:t>Doors</w:t>
      </w:r>
      <w:bookmarkEnd w:id="24"/>
      <w:bookmarkEnd w:id="25"/>
    </w:p>
    <w:p w14:paraId="698DE5B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standard hardware (knobs or handles) with matching hinges and doorstops</w:t>
      </w:r>
    </w:p>
    <w:p w14:paraId="03B20A6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interior doors to have privacy locks on all bedrooms and bathrooms and</w:t>
      </w:r>
    </w:p>
    <w:p w14:paraId="6044D28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passage locks elsewhere</w:t>
      </w:r>
    </w:p>
    <w:p w14:paraId="4B4C593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exterior doors to have standard one side keyed deadbolt</w:t>
      </w:r>
    </w:p>
    <w:p w14:paraId="4B08196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front entrance door to have upgraded handle set</w:t>
      </w:r>
    </w:p>
    <w:p w14:paraId="10C27C2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 solid 6-panel pine interior doors with stain and finish to match trim</w:t>
      </w:r>
    </w:p>
    <w:p w14:paraId="1020A1F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(8) standard doors</w:t>
      </w:r>
    </w:p>
    <w:p w14:paraId="4EF1EEA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• (5)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bi-folds</w:t>
      </w:r>
      <w:proofErr w:type="gramEnd"/>
    </w:p>
    <w:p w14:paraId="325E1EF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French</w:t>
      </w:r>
    </w:p>
    <w:p w14:paraId="5FD5D0F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(4) pocket</w:t>
      </w:r>
    </w:p>
    <w:p w14:paraId="28BDEC7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6. exterior door summary:</w:t>
      </w:r>
    </w:p>
    <w:p w14:paraId="19258A8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(2) 6-panel solid steel</w:t>
      </w:r>
    </w:p>
    <w:p w14:paraId="5040ACE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¾-lite decorate oval textured fiberglass with matching sidelights</w:t>
      </w:r>
    </w:p>
    <w:p w14:paraId="5C35A21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half-lite rectangular 9-lite textured fiberglass</w:t>
      </w:r>
    </w:p>
    <w:p w14:paraId="1097F81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(2) full-lite rectangular blinds between the glass smooth fiberglass</w:t>
      </w:r>
    </w:p>
    <w:p w14:paraId="31164D5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(2) full-lite rectangular textured fiberglass French doors</w:t>
      </w:r>
    </w:p>
    <w:p w14:paraId="3FA3116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standard 2 car 16’ x 7’ insulated garage door with row of glass</w:t>
      </w:r>
    </w:p>
    <w:p w14:paraId="6DDE5DD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panels</w:t>
      </w:r>
    </w:p>
    <w:p w14:paraId="06C4379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Options:</w:t>
      </w:r>
    </w:p>
    <w:p w14:paraId="30954DD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• door screens – Customer may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provide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and Builder will install at $100</w:t>
      </w:r>
    </w:p>
    <w:p w14:paraId="6AD7C42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per door</w:t>
      </w:r>
    </w:p>
    <w:p w14:paraId="728C51C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additional doors = cost of door plus $250 (framing, hanging, trim</w:t>
      </w:r>
    </w:p>
    <w:p w14:paraId="0C2AEC4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material, trim labor, paint/stain of trim, paint/stain of door and door</w:t>
      </w:r>
    </w:p>
    <w:p w14:paraId="65B752A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hardware)</w:t>
      </w:r>
    </w:p>
    <w:p w14:paraId="44EAE25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Notes/Questions:</w:t>
      </w:r>
    </w:p>
    <w:p w14:paraId="01F98E8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1.</w:t>
      </w:r>
    </w:p>
    <w:p w14:paraId="5DDE8F7D" w14:textId="77777777" w:rsidR="008F1077" w:rsidRDefault="008F1077" w:rsidP="008F1077">
      <w:pPr>
        <w:pStyle w:val="Heading1"/>
      </w:pPr>
      <w:bookmarkStart w:id="26" w:name="_Toc80726017"/>
      <w:bookmarkStart w:id="27" w:name="_Toc108882371"/>
      <w:r>
        <w:t>Windows</w:t>
      </w:r>
      <w:bookmarkEnd w:id="26"/>
      <w:bookmarkEnd w:id="27"/>
    </w:p>
    <w:p w14:paraId="3E33873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operable windows to be Atrium brand premium vinyl (Energy Star</w:t>
      </w:r>
    </w:p>
    <w:p w14:paraId="59D6A9B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designated with Low-E coating and argon gas insulation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);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no grids or</w:t>
      </w:r>
    </w:p>
    <w:p w14:paraId="1B3A74F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shutters;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all to have lift out screens</w:t>
      </w:r>
    </w:p>
    <w:p w14:paraId="2CA57E7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awning</w:t>
      </w:r>
    </w:p>
    <w:p w14:paraId="63F0B20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(6) single hung (lower level)</w:t>
      </w:r>
    </w:p>
    <w:p w14:paraId="23EAB5D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(2) twin single hung (lower level)</w:t>
      </w:r>
    </w:p>
    <w:p w14:paraId="7E4F109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(5) double hung (upper level)</w:t>
      </w:r>
    </w:p>
    <w:p w14:paraId="3A3D152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Berg Mountain Homes – copyright 2005 to present Proposal</w:t>
      </w:r>
    </w:p>
    <w:p w14:paraId="546142F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______ proposal page 10 of 21 customer initials _____ _____</w:t>
      </w:r>
    </w:p>
    <w:p w14:paraId="3253211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builder initials _____</w:t>
      </w:r>
    </w:p>
    <w:p w14:paraId="3A28AED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(2) casements</w:t>
      </w:r>
    </w:p>
    <w:p w14:paraId="45C85F3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(2) double casements</w:t>
      </w:r>
    </w:p>
    <w:p w14:paraId="32FAD85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slider</w:t>
      </w:r>
    </w:p>
    <w:p w14:paraId="5C4B57E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fixed windows (14 units) to be made locally to fit specifications with</w:t>
      </w:r>
    </w:p>
    <w:p w14:paraId="5177226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exception of bay window fixed panels which need to match flanking</w:t>
      </w:r>
    </w:p>
    <w:p w14:paraId="626F0D0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operable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windows;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windows to have Low-E coating and bronze tinting</w:t>
      </w:r>
    </w:p>
    <w:p w14:paraId="59538FF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(2) sky lights in master closet</w:t>
      </w:r>
    </w:p>
    <w:p w14:paraId="75C61EE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(1) solar tube in upstairs guest bathroom</w:t>
      </w:r>
    </w:p>
    <w:p w14:paraId="4C9CD55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 (1) window well for basement bedroom egress window</w:t>
      </w:r>
    </w:p>
    <w:p w14:paraId="37B15ED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Options:</w:t>
      </w:r>
    </w:p>
    <w:p w14:paraId="2A8F6D9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tinting of fixed windows – add $____</w:t>
      </w:r>
    </w:p>
    <w:p w14:paraId="5B6B0DE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additional windows = cost of window plus $150 (framing, installing,</w:t>
      </w:r>
    </w:p>
    <w:p w14:paraId="3500E93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trim material, trim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labor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and paint/stain of trim)</w:t>
      </w:r>
    </w:p>
    <w:p w14:paraId="7EFF2FA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Notes/Questions:</w:t>
      </w:r>
    </w:p>
    <w:p w14:paraId="1ED4099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1.</w:t>
      </w:r>
    </w:p>
    <w:p w14:paraId="47818DE6" w14:textId="77777777" w:rsidR="008F1077" w:rsidRDefault="008F1077" w:rsidP="008F1077">
      <w:pPr>
        <w:pStyle w:val="Heading1"/>
      </w:pPr>
      <w:bookmarkStart w:id="28" w:name="_Toc80726018"/>
      <w:bookmarkStart w:id="29" w:name="_Toc108882372"/>
      <w:r>
        <w:lastRenderedPageBreak/>
        <w:t>Kitchen</w:t>
      </w:r>
      <w:bookmarkEnd w:id="28"/>
      <w:bookmarkEnd w:id="29"/>
    </w:p>
    <w:p w14:paraId="502D7D6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knotty pine cabinets with the following features (final layout to be</w:t>
      </w:r>
    </w:p>
    <w:p w14:paraId="7C31CCB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determined):</w:t>
      </w:r>
    </w:p>
    <w:p w14:paraId="1D88381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full refrigerator depth cabinet above refrigerator</w:t>
      </w:r>
    </w:p>
    <w:p w14:paraId="0DDCA47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framed wall with drywall separating refrigerator from hallway</w:t>
      </w:r>
    </w:p>
    <w:p w14:paraId="649F635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raised corner cabinet with glass front</w:t>
      </w:r>
    </w:p>
    <w:p w14:paraId="51B209B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pull out trash can with mechanism attached to cabinet door</w:t>
      </w:r>
    </w:p>
    <w:p w14:paraId="362AC16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lazy Susan in lower corner cabinet</w:t>
      </w:r>
    </w:p>
    <w:p w14:paraId="2149D6F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full-extension drawer glides on all drawers</w:t>
      </w:r>
    </w:p>
    <w:p w14:paraId="28C9BAE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range hood with venting to exterior</w:t>
      </w:r>
    </w:p>
    <w:p w14:paraId="5E14B1B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valance over sink</w:t>
      </w:r>
    </w:p>
    <w:p w14:paraId="5AF3C73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kitchen cabinetry allowance = $______ (including knobs, pulls, range hood</w:t>
      </w:r>
    </w:p>
    <w:p w14:paraId="552DCF0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and installation)</w:t>
      </w:r>
    </w:p>
    <w:p w14:paraId="596D62F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granite countertops with 4” granite backsplash except for behind range and</w:t>
      </w:r>
    </w:p>
    <w:p w14:paraId="547B7D5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sink where this should go all the way up to either the cabinet or window</w:t>
      </w:r>
    </w:p>
    <w:p w14:paraId="208569D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above;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material allowance = $_______ (approx. $____ per foot)</w:t>
      </w:r>
    </w:p>
    <w:p w14:paraId="393A767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appliances (including range, oven, microwave, dishwasher, garbage</w:t>
      </w:r>
    </w:p>
    <w:p w14:paraId="12E045E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disposal, refrigerator, washer, dryer) to be selected and paid for by</w:t>
      </w:r>
    </w:p>
    <w:p w14:paraId="40E71E2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Customer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separate from this project; Customer will also pay for delivery</w:t>
      </w:r>
    </w:p>
    <w:p w14:paraId="7D7D0A4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costs;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typically, installation is part of the service provided by the appliance</w:t>
      </w:r>
    </w:p>
    <w:p w14:paraId="40FFF12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supplier – if Builder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has to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install; Builder will add $25 per appliance to</w:t>
      </w:r>
    </w:p>
    <w:p w14:paraId="35D42BC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cover the cost of installation</w:t>
      </w:r>
    </w:p>
    <w:p w14:paraId="27A068B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Notes/Questions:</w:t>
      </w:r>
    </w:p>
    <w:p w14:paraId="4FDE95F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1. I left in a few of the kitchen options that I thought would look nice or</w:t>
      </w:r>
    </w:p>
    <w:p w14:paraId="292B076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add functionality. if you don’t want these please let me know. this is</w:t>
      </w:r>
    </w:p>
    <w:p w14:paraId="72C7035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really just a starting point for pricing purposes. you’ll have full</w:t>
      </w:r>
    </w:p>
    <w:p w14:paraId="57D8A23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control over the layout and options when the time comes</w:t>
      </w:r>
    </w:p>
    <w:p w14:paraId="2CD3B7A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Berg Mountain Homes – copyright 2005 to present Proposal</w:t>
      </w:r>
    </w:p>
    <w:p w14:paraId="513A3B5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______ proposal page 11 of 21 customer initials _____ _____</w:t>
      </w:r>
    </w:p>
    <w:p w14:paraId="4202799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builder initials _____</w:t>
      </w:r>
    </w:p>
    <w:p w14:paraId="73FFE75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Bathrooms and Laundry Room</w:t>
      </w:r>
    </w:p>
    <w:p w14:paraId="3B5B62C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Powder Room</w:t>
      </w:r>
    </w:p>
    <w:p w14:paraId="3BEA3D1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30” vanity with standard grade (oak, maple) stained cabinets; vanity to be</w:t>
      </w:r>
    </w:p>
    <w:p w14:paraId="2436ADC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comfort height (36”); allowance = $_____ (allowance includes cultured</w:t>
      </w:r>
    </w:p>
    <w:p w14:paraId="60B50F3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marble countertop)</w:t>
      </w:r>
    </w:p>
    <w:p w14:paraId="1D14C69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granite counter with 4” backsplash; material allowance = $_______ (approx.</w:t>
      </w:r>
    </w:p>
    <w:p w14:paraId="41131EA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$____ per foot); includes sink provided by countertop company</w:t>
      </w:r>
    </w:p>
    <w:p w14:paraId="158C461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cultured marble countertop with integrated sink and 4” backsplash; countertop</w:t>
      </w:r>
    </w:p>
    <w:p w14:paraId="416A7EA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included in cabinetry allowance above</w:t>
      </w:r>
    </w:p>
    <w:p w14:paraId="2D89CEB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single undercount sink</w:t>
      </w:r>
    </w:p>
    <w:p w14:paraId="1ACD357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 pedestal sink</w:t>
      </w:r>
    </w:p>
    <w:p w14:paraId="4D88623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6. elongated 1.6 gym or lower toilet</w:t>
      </w:r>
    </w:p>
    <w:p w14:paraId="042D490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7. Customer to provide mirror and bathroom accessories and Builder to install</w:t>
      </w:r>
    </w:p>
    <w:p w14:paraId="585751FB" w14:textId="77777777" w:rsidR="008F1077" w:rsidRDefault="008F1077" w:rsidP="008F1077">
      <w:pPr>
        <w:pStyle w:val="Heading1"/>
      </w:pPr>
      <w:bookmarkStart w:id="30" w:name="_Toc80726019"/>
      <w:bookmarkStart w:id="31" w:name="_Toc108882373"/>
      <w:r>
        <w:t>Master Bath</w:t>
      </w:r>
      <w:bookmarkEnd w:id="30"/>
      <w:bookmarkEnd w:id="31"/>
    </w:p>
    <w:p w14:paraId="28F0EC1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60” vanity with standard grade (oak, maple) stained cabinets; vanity to be</w:t>
      </w:r>
    </w:p>
    <w:p w14:paraId="3D9EFDE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comfort height (36”); allowance = $_____ (allowance includes cultured</w:t>
      </w:r>
    </w:p>
    <w:p w14:paraId="177EAFC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marble countertop)</w:t>
      </w:r>
    </w:p>
    <w:p w14:paraId="722A359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granite countertop with 4” granite backsplash; material allowance = $_______</w:t>
      </w:r>
    </w:p>
    <w:p w14:paraId="5857BD7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(approx. $____ per foot); includes sink provided by countertop company</w:t>
      </w:r>
    </w:p>
    <w:p w14:paraId="390BB08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3. cultured marble countertop with integrated dual sink and 4”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backsplash;</w:t>
      </w:r>
      <w:proofErr w:type="gramEnd"/>
    </w:p>
    <w:p w14:paraId="10801D6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countertop included in cabinetry allowance above</w:t>
      </w:r>
    </w:p>
    <w:p w14:paraId="1DF4197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dual under mount sinks</w:t>
      </w:r>
    </w:p>
    <w:p w14:paraId="38827E9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 60” x 36” rectangular jetted tub with tile surround (motor access _____)</w:t>
      </w:r>
    </w:p>
    <w:p w14:paraId="013E565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>6. oversized tile shower with glass door framed to match plumbing fixtures,</w:t>
      </w:r>
    </w:p>
    <w:p w14:paraId="4F8252D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bench and built-in soap and shampoo platforms; tile to extend to ___</w:t>
      </w:r>
    </w:p>
    <w:p w14:paraId="55B1E8A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7. tub and shower tile material allowance (including tile, accent pieces, bullnose,</w:t>
      </w:r>
    </w:p>
    <w:p w14:paraId="2536A04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grout, and surface mounted soap and shampoo platforms) = $_____ (approx.</w:t>
      </w:r>
    </w:p>
    <w:p w14:paraId="3BB0000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___ sq feet x $4 per sq foot)</w:t>
      </w:r>
    </w:p>
    <w:p w14:paraId="69FD57B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8. elongated 1.6 gym or lower toilet</w:t>
      </w:r>
    </w:p>
    <w:p w14:paraId="371B058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9. Customer to provide mirror and bathroom accessories and Builder to install</w:t>
      </w:r>
    </w:p>
    <w:p w14:paraId="22AF3A00" w14:textId="77777777" w:rsidR="008F1077" w:rsidRDefault="008F1077" w:rsidP="008F1077">
      <w:pPr>
        <w:pStyle w:val="Heading1"/>
      </w:pPr>
      <w:bookmarkStart w:id="32" w:name="_Toc80726020"/>
      <w:bookmarkStart w:id="33" w:name="_Toc108882374"/>
      <w:r>
        <w:t>Guest Baths</w:t>
      </w:r>
      <w:bookmarkEnd w:id="32"/>
      <w:bookmarkEnd w:id="33"/>
    </w:p>
    <w:p w14:paraId="3750C97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42” vanity with standard grade (oak, maple) stained cabinets; vanity to be</w:t>
      </w:r>
    </w:p>
    <w:p w14:paraId="314D042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comfort height (36”); allowance = $_____ (allowance includes cultured</w:t>
      </w:r>
    </w:p>
    <w:p w14:paraId="72A497D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marble countertop)</w:t>
      </w:r>
    </w:p>
    <w:p w14:paraId="2F6301B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granite countertop with 4” granite backsplash; material allowance = $_______</w:t>
      </w:r>
    </w:p>
    <w:p w14:paraId="044633E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(approx. $____ per foot); includes sink provided by countertop company</w:t>
      </w:r>
    </w:p>
    <w:p w14:paraId="144318D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3. cultured marble countertops with integrated sink and 4"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backsplash;</w:t>
      </w:r>
      <w:proofErr w:type="gramEnd"/>
    </w:p>
    <w:p w14:paraId="6D1DA33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countertop included in cabinetry allowance above</w:t>
      </w:r>
    </w:p>
    <w:p w14:paraId="250C238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single undercount sink</w:t>
      </w:r>
    </w:p>
    <w:p w14:paraId="5DBC50F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 60” x 36” one-piece fiberglass tub/shower combination with simulated tile</w:t>
      </w:r>
    </w:p>
    <w:p w14:paraId="1C7A891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surround</w:t>
      </w:r>
    </w:p>
    <w:p w14:paraId="23EA192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6. 60” x 36” drop-in tub with tile shower surround to 7’ high</w:t>
      </w:r>
    </w:p>
    <w:p w14:paraId="66D32F2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7. no door on tub/shower</w:t>
      </w:r>
    </w:p>
    <w:p w14:paraId="4EC3CF8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Berg Mountain Homes – copyright 2005 to present Proposal</w:t>
      </w:r>
    </w:p>
    <w:p w14:paraId="48FDD71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______ proposal page 12 of 21 customer initials _____ _____</w:t>
      </w:r>
    </w:p>
    <w:p w14:paraId="4D30A3A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builder initials _____</w:t>
      </w:r>
    </w:p>
    <w:p w14:paraId="5E024C6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8. tiled shower in with tile ¾ of the way to the ceiling and glass door with frame</w:t>
      </w:r>
    </w:p>
    <w:p w14:paraId="1938E68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to match plumbing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fixtures;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no tub</w:t>
      </w:r>
    </w:p>
    <w:p w14:paraId="36EF9E5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9. tub and shower tile material allowance (including tile, accent pieces, bullnose,</w:t>
      </w:r>
    </w:p>
    <w:p w14:paraId="219AEB7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grout, and surface mounted soap and shampoo platforms) = $_____ (approx.</w:t>
      </w:r>
    </w:p>
    <w:p w14:paraId="4F47147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___ sq feet x $4 per sq foot)</w:t>
      </w:r>
    </w:p>
    <w:p w14:paraId="74E9A8F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10. elongated 1.6 gpm or lower toilet</w:t>
      </w:r>
    </w:p>
    <w:p w14:paraId="4305113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11. full width mirror</w:t>
      </w:r>
    </w:p>
    <w:p w14:paraId="3471FEB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12. Customer to provide bathroom accessories and Builder to install</w:t>
      </w:r>
    </w:p>
    <w:p w14:paraId="1444770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Basement Bath</w:t>
      </w:r>
    </w:p>
    <w:p w14:paraId="2196761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1. stubbed for pedestal sink,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shower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and toilet</w:t>
      </w:r>
    </w:p>
    <w:p w14:paraId="243D65E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Laundry Room</w:t>
      </w:r>
    </w:p>
    <w:p w14:paraId="627B8AC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36” laundry tub cabinet base with Formica top; countertop allowance = $___</w:t>
      </w:r>
    </w:p>
    <w:p w14:paraId="388742F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60” cabinets over washer/dryer</w:t>
      </w:r>
    </w:p>
    <w:p w14:paraId="3821D02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laundry room cabinetry allowance = $____</w:t>
      </w:r>
    </w:p>
    <w:p w14:paraId="043C609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Options:</w:t>
      </w:r>
    </w:p>
    <w:p w14:paraId="1B5309B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for tile patterns and diagonal installation – add $1 per square foot</w:t>
      </w:r>
    </w:p>
    <w:p w14:paraId="5BA9023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for natural stone (travertine, tumbled marble, slate) tile – add $2 per</w:t>
      </w:r>
    </w:p>
    <w:p w14:paraId="7DC76D3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square foot (natural stone requires more sorting time, cutting time</w:t>
      </w:r>
    </w:p>
    <w:p w14:paraId="66B5EAB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[each piece must be cut with a tile saw] and all natural stone must be</w:t>
      </w:r>
    </w:p>
    <w:p w14:paraId="6BFB35F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sealed)</w:t>
      </w:r>
    </w:p>
    <w:p w14:paraId="1F53293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for built-in niches in tiled showers - add $100</w:t>
      </w:r>
    </w:p>
    <w:p w14:paraId="5461EC9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for benches in tiled showers – add $200</w:t>
      </w:r>
    </w:p>
    <w:p w14:paraId="4BBE381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upgrade powder room countertop to granite – add $____</w:t>
      </w:r>
    </w:p>
    <w:p w14:paraId="5B7BB9E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upgrade master bath countertop to granite – add $____</w:t>
      </w:r>
    </w:p>
    <w:p w14:paraId="3496C48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Notes/Questions:</w:t>
      </w:r>
    </w:p>
    <w:p w14:paraId="16FF50E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1.</w:t>
      </w:r>
    </w:p>
    <w:p w14:paraId="5BD09007" w14:textId="77777777" w:rsidR="008F1077" w:rsidRDefault="008F1077" w:rsidP="008F1077">
      <w:pPr>
        <w:pStyle w:val="Heading1"/>
      </w:pPr>
      <w:bookmarkStart w:id="34" w:name="_Toc80726021"/>
      <w:bookmarkStart w:id="35" w:name="_Toc108882375"/>
      <w:r>
        <w:t>Built-Ins and Shelving</w:t>
      </w:r>
      <w:bookmarkEnd w:id="34"/>
      <w:bookmarkEnd w:id="35"/>
    </w:p>
    <w:p w14:paraId="6B32470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Built-Ins</w:t>
      </w:r>
    </w:p>
    <w:p w14:paraId="02DB429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stereo cabinet in great room – location/design to be determined</w:t>
      </w:r>
    </w:p>
    <w:p w14:paraId="30956D8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>2. bay window seat (to be hinged and open to storage below)</w:t>
      </w:r>
    </w:p>
    <w:p w14:paraId="6F98688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lower pullout drawer base for washer / dryer</w:t>
      </w:r>
    </w:p>
    <w:p w14:paraId="44EEFDA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bookcases (36” x 7’ tall) with doors on base cabinet and shelving above</w:t>
      </w:r>
    </w:p>
    <w:p w14:paraId="1F84C34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flanking fireplace</w:t>
      </w:r>
    </w:p>
    <w:p w14:paraId="4343968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 built-in cabinetry allowance = $_____</w:t>
      </w:r>
    </w:p>
    <w:p w14:paraId="12F304A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6. built-in countertop allowance = $_____</w:t>
      </w:r>
    </w:p>
    <w:p w14:paraId="10053576" w14:textId="77777777" w:rsidR="008F1077" w:rsidRDefault="008F1077" w:rsidP="008F1077">
      <w:pPr>
        <w:pStyle w:val="Heading1"/>
      </w:pPr>
      <w:bookmarkStart w:id="36" w:name="_Toc80726022"/>
      <w:bookmarkStart w:id="37" w:name="_Toc108882376"/>
      <w:r>
        <w:t>Shelving</w:t>
      </w:r>
      <w:bookmarkEnd w:id="36"/>
      <w:bookmarkEnd w:id="37"/>
    </w:p>
    <w:p w14:paraId="32E0A05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closet shelving to be pine and stained / finished to match trim; no wire</w:t>
      </w:r>
    </w:p>
    <w:p w14:paraId="6E743DD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shelving</w:t>
      </w:r>
    </w:p>
    <w:p w14:paraId="7C74395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open shelving in 2</w:t>
      </w:r>
      <w:r>
        <w:rPr>
          <w:rFonts w:ascii="TimesNewRomanPSMT" w:hAnsi="TimesNewRomanPSMT" w:cs="TimesNewRomanPSMT"/>
          <w:color w:val="000000"/>
          <w:sz w:val="16"/>
          <w:szCs w:val="16"/>
        </w:rPr>
        <w:t xml:space="preserve">nd </w:t>
      </w:r>
      <w:r>
        <w:rPr>
          <w:rFonts w:ascii="TimesNewRomanPSMT" w:hAnsi="TimesNewRomanPSMT" w:cs="TimesNewRomanPSMT"/>
          <w:color w:val="000000"/>
          <w:sz w:val="24"/>
          <w:szCs w:val="24"/>
        </w:rPr>
        <w:t>floor linen closet</w:t>
      </w:r>
    </w:p>
    <w:p w14:paraId="11C8A44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linen shelving in master closet</w:t>
      </w:r>
    </w:p>
    <w:p w14:paraId="59534AB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Berg Mountain Homes – copyright 2005 to present Proposal</w:t>
      </w:r>
    </w:p>
    <w:p w14:paraId="6B66A2F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______ proposal page 13 of 21 customer initials _____ _____</w:t>
      </w:r>
    </w:p>
    <w:p w14:paraId="5B872FC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builder initials _____</w:t>
      </w:r>
    </w:p>
    <w:p w14:paraId="6C3FDE5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rod and shelf in 2</w:t>
      </w:r>
      <w:r>
        <w:rPr>
          <w:rFonts w:ascii="TimesNewRomanPSMT" w:hAnsi="TimesNewRomanPSMT" w:cs="TimesNewRomanPSMT"/>
          <w:color w:val="000000"/>
          <w:sz w:val="16"/>
          <w:szCs w:val="16"/>
        </w:rPr>
        <w:t xml:space="preserve">nd </w:t>
      </w:r>
      <w:r>
        <w:rPr>
          <w:rFonts w:ascii="TimesNewRomanPSMT" w:hAnsi="TimesNewRomanPSMT" w:cs="TimesNewRomanPSMT"/>
          <w:color w:val="000000"/>
          <w:sz w:val="24"/>
          <w:szCs w:val="24"/>
        </w:rPr>
        <w:t>floor bedroom closet</w:t>
      </w:r>
    </w:p>
    <w:p w14:paraId="6941D10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 rod and shelf in mud room coat closet</w:t>
      </w:r>
    </w:p>
    <w:p w14:paraId="1CFBD0B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6. pantry shelving (5 unit’s x 18” deep)</w:t>
      </w:r>
    </w:p>
    <w:p w14:paraId="038366B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Notes/Questions:</w:t>
      </w:r>
    </w:p>
    <w:p w14:paraId="6308004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1.</w:t>
      </w:r>
    </w:p>
    <w:p w14:paraId="44FE7091" w14:textId="77777777" w:rsidR="008F1077" w:rsidRDefault="008F1077" w:rsidP="008F1077">
      <w:pPr>
        <w:pStyle w:val="Heading1"/>
      </w:pPr>
      <w:bookmarkStart w:id="38" w:name="_Toc80726023"/>
      <w:bookmarkStart w:id="39" w:name="_Toc108882377"/>
      <w:r>
        <w:t>Plumbing</w:t>
      </w:r>
      <w:bookmarkEnd w:id="38"/>
      <w:bookmarkEnd w:id="39"/>
    </w:p>
    <w:p w14:paraId="703131E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thankless hot water heater</w:t>
      </w:r>
    </w:p>
    <w:p w14:paraId="2A556DB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electric hot water heater with cutoff switch in laundry room</w:t>
      </w:r>
    </w:p>
    <w:p w14:paraId="2A5E37C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pre-plumb for water softener in case needed in the future</w:t>
      </w:r>
    </w:p>
    <w:p w14:paraId="7B8EBFA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floor drain in mechanical room</w:t>
      </w:r>
    </w:p>
    <w:p w14:paraId="2E5A8AB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 two outside frost proof hose bibs</w:t>
      </w:r>
    </w:p>
    <w:p w14:paraId="628922E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6. exterior hose bibs to be on separate shutoff</w:t>
      </w:r>
    </w:p>
    <w:p w14:paraId="420C617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7. pre-plumb for future wet bar in rec room (directly behind bathroom)</w:t>
      </w:r>
    </w:p>
    <w:p w14:paraId="7002F30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8. pre-plumb for future bathroom in basement (toilet, vanity, shower)</w:t>
      </w:r>
    </w:p>
    <w:p w14:paraId="3C316E1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9. pre-plumb for sink in future outside kitchen area</w:t>
      </w:r>
    </w:p>
    <w:p w14:paraId="4F59449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10. kitchen sink water purifier hookup</w:t>
      </w:r>
    </w:p>
    <w:p w14:paraId="2EA945B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11. additional plumbing = $150 per drop</w:t>
      </w:r>
    </w:p>
    <w:p w14:paraId="2EE3ACA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a hose bib = 1 leg</w:t>
      </w:r>
    </w:p>
    <w:p w14:paraId="6F629D1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an additional showerhead in an existing shower = 1 drop</w:t>
      </w:r>
    </w:p>
    <w:p w14:paraId="3530635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a fixture with a drain = 2 drops</w:t>
      </w:r>
    </w:p>
    <w:p w14:paraId="1C5F526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Tub and Shower Allowance - $_____ (approx. item costs below)</w:t>
      </w:r>
    </w:p>
    <w:p w14:paraId="0FE803F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jetted tub - $850</w:t>
      </w:r>
    </w:p>
    <w:p w14:paraId="52EC10F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drop-in tub / shower combination - $600</w:t>
      </w:r>
    </w:p>
    <w:p w14:paraId="45529F9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(2) tubs - $800</w:t>
      </w:r>
    </w:p>
    <w:p w14:paraId="0DC1BDA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Plumbing Fixture Allowance - $_____ (approx. item costs below)</w:t>
      </w:r>
    </w:p>
    <w:p w14:paraId="5C964A7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(4) toilets (elongated) - $800</w:t>
      </w:r>
    </w:p>
    <w:p w14:paraId="0CB2E4E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(2) bathroom sinks - $200 (cultured marble tops have integrated sinks)</w:t>
      </w:r>
    </w:p>
    <w:p w14:paraId="46039A6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powder room pedestal sink - $200</w:t>
      </w:r>
    </w:p>
    <w:p w14:paraId="1347354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(5) bathroom faucets - $750</w:t>
      </w:r>
    </w:p>
    <w:p w14:paraId="2DD32EF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(2) shower faucets - $400</w:t>
      </w:r>
    </w:p>
    <w:p w14:paraId="19BEB67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full-body shower system - $1,250</w:t>
      </w:r>
    </w:p>
    <w:p w14:paraId="4469E3A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roman/tub faucet - $350</w:t>
      </w:r>
    </w:p>
    <w:p w14:paraId="2D4FF01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kitchen sink (cast iron or acrylic undercount) - $500</w:t>
      </w:r>
    </w:p>
    <w:p w14:paraId="6EB9609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kitchen sink (stainless) - $300</w:t>
      </w:r>
    </w:p>
    <w:p w14:paraId="58BB655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kitchen sink (farmhouse/apron front) - $1,000</w:t>
      </w:r>
    </w:p>
    <w:p w14:paraId="282B5E0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kitchen faucet - $300</w:t>
      </w:r>
    </w:p>
    <w:p w14:paraId="22C3C8F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prep sink (stainless undercount) - $150</w:t>
      </w:r>
    </w:p>
    <w:p w14:paraId="4C01F7C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prep sink faucet - $150</w:t>
      </w:r>
    </w:p>
    <w:p w14:paraId="028ABE9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>• (1) laundry tub - $100</w:t>
      </w:r>
    </w:p>
    <w:p w14:paraId="1FBF97E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laundry tub faucet - $100</w:t>
      </w:r>
    </w:p>
    <w:p w14:paraId="14325C7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garbage disposal - $150 (note: septic systems are sensitive to the</w:t>
      </w:r>
    </w:p>
    <w:p w14:paraId="6B124E3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types of waste entering the system and while using a disposal is</w:t>
      </w:r>
    </w:p>
    <w:p w14:paraId="38509AE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Berg Mountain Homes – copyright 2005 to present Proposal</w:t>
      </w:r>
    </w:p>
    <w:p w14:paraId="07529B6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______ proposal page 14 of 21 customer initials _____ _____</w:t>
      </w:r>
    </w:p>
    <w:p w14:paraId="0720AD5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builder initials _____</w:t>
      </w:r>
    </w:p>
    <w:p w14:paraId="0BA5A95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acceptable, it is important to be educated on its effect on your septic</w:t>
      </w:r>
    </w:p>
    <w:p w14:paraId="6D5D0DF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system as well as on the proper care and maintenance of the system)</w:t>
      </w:r>
    </w:p>
    <w:p w14:paraId="25EDCDD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Notes/Questions:</w:t>
      </w:r>
    </w:p>
    <w:p w14:paraId="2EFF915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1.</w:t>
      </w:r>
    </w:p>
    <w:p w14:paraId="1D77B2B0" w14:textId="77777777" w:rsidR="008F1077" w:rsidRDefault="008F1077" w:rsidP="008F1077">
      <w:pPr>
        <w:pStyle w:val="Heading1"/>
      </w:pPr>
      <w:bookmarkStart w:id="40" w:name="_Toc80726024"/>
      <w:bookmarkStart w:id="41" w:name="_Toc108882378"/>
      <w:r>
        <w:t>Electrical</w:t>
      </w:r>
      <w:bookmarkEnd w:id="40"/>
      <w:bookmarkEnd w:id="41"/>
    </w:p>
    <w:p w14:paraId="140EDBF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minimum 200-amp electrical service</w:t>
      </w:r>
    </w:p>
    <w:p w14:paraId="191A286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four external electrical outlets</w:t>
      </w:r>
    </w:p>
    <w:p w14:paraId="1B8D4A7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transfer switch for portable generator; Customer to provide list of circuits</w:t>
      </w:r>
    </w:p>
    <w:p w14:paraId="166F916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that will run from generator</w:t>
      </w:r>
    </w:p>
    <w:p w14:paraId="5129D6C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speaker wiring at 4 external locations on deck and run to central location in</w:t>
      </w:r>
    </w:p>
    <w:p w14:paraId="4D21C9F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home</w:t>
      </w:r>
    </w:p>
    <w:p w14:paraId="244DE69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 pre-wire for 5.1 or 7.1 media in great room with rear speakers, sub-woofer</w:t>
      </w:r>
    </w:p>
    <w:p w14:paraId="5B9505B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and TV mounted over fireplace; run wires to central location to be</w:t>
      </w:r>
    </w:p>
    <w:p w14:paraId="7F09919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determined</w:t>
      </w:r>
    </w:p>
    <w:p w14:paraId="2D23A36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6. neither the cost of nor the installation of any audio / video equipment</w:t>
      </w:r>
    </w:p>
    <w:p w14:paraId="4B4073F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(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including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but not limited to speakers, components, volume controls, remote</w:t>
      </w:r>
    </w:p>
    <w:p w14:paraId="02ADCAD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sensing or termination units, mounting brackets, racks, etc) is included</w:t>
      </w:r>
    </w:p>
    <w:p w14:paraId="604C24A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7. (1) floor outlet in concrete slab in basement</w:t>
      </w:r>
    </w:p>
    <w:p w14:paraId="6425EBA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8. (1) floor outlet in great room floor</w:t>
      </w:r>
    </w:p>
    <w:p w14:paraId="1DCDB11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9. one phone jack</w:t>
      </w:r>
    </w:p>
    <w:p w14:paraId="770EC5B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10. one television drop in each bedroom and in great room</w:t>
      </w:r>
    </w:p>
    <w:p w14:paraId="0CC511C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11. switched outlets in all bedrooms</w:t>
      </w:r>
    </w:p>
    <w:p w14:paraId="7F4877A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12. wall outlets to code</w:t>
      </w:r>
    </w:p>
    <w:p w14:paraId="1A242D5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13. additional wiring = $50 per leg</w:t>
      </w:r>
    </w:p>
    <w:p w14:paraId="78ED635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an outlet = 1 leg</w:t>
      </w:r>
    </w:p>
    <w:p w14:paraId="4609B60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a light with a switch = 2 legs</w:t>
      </w:r>
    </w:p>
    <w:p w14:paraId="7D9A3E2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a light added on an existing switch = 1 leg</w:t>
      </w:r>
    </w:p>
    <w:p w14:paraId="215057A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a phone jack = 1 leg</w:t>
      </w:r>
    </w:p>
    <w:p w14:paraId="223FA61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an additional TV location = 2 legs (since we bring to wires to each</w:t>
      </w:r>
    </w:p>
    <w:p w14:paraId="7ED2B27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location)</w:t>
      </w:r>
    </w:p>
    <w:p w14:paraId="741471D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•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speaker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drop = 1 leg per speaker</w:t>
      </w:r>
    </w:p>
    <w:p w14:paraId="4F60286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•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speaker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drop with intermediate volume control = 2 legs</w:t>
      </w:r>
    </w:p>
    <w:p w14:paraId="36FA2B5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14. standard toggle switches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with the exception of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dimmer switches in key areas</w:t>
      </w:r>
    </w:p>
    <w:p w14:paraId="365E80F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15. standard switch and outlet cover plates</w:t>
      </w:r>
    </w:p>
    <w:p w14:paraId="6286C9C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16. pre-wiring of hot tub sub-panel (does not include labor or material to</w:t>
      </w:r>
    </w:p>
    <w:p w14:paraId="67F740F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connect to hot tub and does not include breaker in electrical panel as breaker</w:t>
      </w:r>
    </w:p>
    <w:p w14:paraId="138418A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size varies by hot tub manufacturer/model)</w:t>
      </w:r>
    </w:p>
    <w:p w14:paraId="4DB1843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17. pre-wiring for fireplace blowers</w:t>
      </w:r>
    </w:p>
    <w:p w14:paraId="2E2B41B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18. pre-wiring for whirlpool tub heater</w:t>
      </w:r>
    </w:p>
    <w:p w14:paraId="4C85321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19. pre-wiring for wet bar fridge</w:t>
      </w:r>
    </w:p>
    <w:p w14:paraId="2CDEAA8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20. pre-wiring for flat screen TV above great room fireplace – including</w:t>
      </w:r>
    </w:p>
    <w:p w14:paraId="75414D5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extension of wiring to remote location of audio/video components</w:t>
      </w:r>
    </w:p>
    <w:p w14:paraId="6541014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21. pre-wiring for television outlets, phone outlets and satellite dish</w:t>
      </w:r>
    </w:p>
    <w:p w14:paraId="09DC138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22. pre-wiring for satellite internet to central wireless router location</w:t>
      </w:r>
    </w:p>
    <w:p w14:paraId="5AE62E7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Berg Mountain Homes – copyright 2005 to present Proposal</w:t>
      </w:r>
    </w:p>
    <w:p w14:paraId="4B91277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______ proposal page 15 of 21 customer initials _____ _____</w:t>
      </w:r>
    </w:p>
    <w:p w14:paraId="1AA45F8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builder initials _____</w:t>
      </w:r>
    </w:p>
    <w:p w14:paraId="2EF12FE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>23. termination of phone lines and telephone punch block in mechanical room</w:t>
      </w:r>
    </w:p>
    <w:p w14:paraId="75C6BE4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24. all tv and phone drops run to central location in the mechanical room</w:t>
      </w:r>
    </w:p>
    <w:p w14:paraId="647E871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Lighting and Fans Allowance - $_____ total (approx. item costs below):</w:t>
      </w:r>
    </w:p>
    <w:p w14:paraId="6510E9A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dining room light - $250</w:t>
      </w:r>
    </w:p>
    <w:p w14:paraId="54E067E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foyer hanging light - $150</w:t>
      </w:r>
    </w:p>
    <w:p w14:paraId="3FFF30F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kitchen island hanging 3 light fixture - $150</w:t>
      </w:r>
    </w:p>
    <w:p w14:paraId="3C06F72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(3) kitchen pendant lights over barstool area = $300</w:t>
      </w:r>
    </w:p>
    <w:p w14:paraId="7243A70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(5) bathroom vanity lights - $500</w:t>
      </w:r>
    </w:p>
    <w:p w14:paraId="286C4D1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(2) bathroom ceiling lights (master bath and guest bath) - $100</w:t>
      </w:r>
    </w:p>
    <w:p w14:paraId="5DD5CA5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(5) interior fans with light kits and light/fan on separate switch (1</w:t>
      </w:r>
    </w:p>
    <w:p w14:paraId="6DBF34E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master bedroom, 2 guest bedrooms, 1 great room) - $750</w:t>
      </w:r>
    </w:p>
    <w:p w14:paraId="5B5E6E7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(2) exterior fans under covered porch - $400</w:t>
      </w:r>
    </w:p>
    <w:p w14:paraId="50BFD91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(2) sconces (stairs between 1</w:t>
      </w:r>
      <w:r>
        <w:rPr>
          <w:rFonts w:ascii="TimesNewRomanPSMT" w:hAnsi="TimesNewRomanPSMT" w:cs="TimesNewRomanPSMT"/>
          <w:color w:val="000000"/>
          <w:sz w:val="16"/>
          <w:szCs w:val="16"/>
        </w:rPr>
        <w:t xml:space="preserve">st </w:t>
      </w:r>
      <w:r>
        <w:rPr>
          <w:rFonts w:ascii="TimesNewRomanPSMT" w:hAnsi="TimesNewRomanPSMT" w:cs="TimesNewRomanPSMT"/>
          <w:color w:val="000000"/>
          <w:sz w:val="24"/>
          <w:szCs w:val="24"/>
        </w:rPr>
        <w:t>and 2</w:t>
      </w:r>
      <w:r>
        <w:rPr>
          <w:rFonts w:ascii="TimesNewRomanPSMT" w:hAnsi="TimesNewRomanPSMT" w:cs="TimesNewRomanPSMT"/>
          <w:color w:val="000000"/>
          <w:sz w:val="16"/>
          <w:szCs w:val="16"/>
        </w:rPr>
        <w:t xml:space="preserve">nd </w:t>
      </w:r>
      <w:r>
        <w:rPr>
          <w:rFonts w:ascii="TimesNewRomanPSMT" w:hAnsi="TimesNewRomanPSMT" w:cs="TimesNewRomanPSMT"/>
          <w:color w:val="000000"/>
          <w:sz w:val="24"/>
          <w:szCs w:val="24"/>
        </w:rPr>
        <w:t>floor) - $150</w:t>
      </w:r>
    </w:p>
    <w:p w14:paraId="6AF9153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• (2)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spot lights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(over great room fireplace) - $100</w:t>
      </w:r>
    </w:p>
    <w:p w14:paraId="70B0879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(5) exterior wall mounted lights (2 either side of garage door, 2 either</w:t>
      </w:r>
    </w:p>
    <w:p w14:paraId="3F4FBD1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side of great room entry door, 1 with motion sensor next to kitchen</w:t>
      </w:r>
    </w:p>
    <w:p w14:paraId="711635E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entry door) - $250</w:t>
      </w:r>
    </w:p>
    <w:p w14:paraId="7C1FE11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doorbell/chime - $100</w:t>
      </w:r>
    </w:p>
    <w:p w14:paraId="6E0B5CD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Builder Provided Lighting - These items will not be part of the allowance:</w:t>
      </w:r>
    </w:p>
    <w:p w14:paraId="44F4849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(2) flood lights with motion sensor</w:t>
      </w:r>
    </w:p>
    <w:p w14:paraId="738F2D0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(4) flood lights without motion sensors</w:t>
      </w:r>
    </w:p>
    <w:p w14:paraId="56C065A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(4) utility/closet lights (master closet, guest closet, guest closet, pantry)</w:t>
      </w:r>
    </w:p>
    <w:p w14:paraId="2E07889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– finish to match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door knobs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>/hinges</w:t>
      </w:r>
    </w:p>
    <w:p w14:paraId="720EC33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(2) under cabinet lights in kitchen</w:t>
      </w:r>
    </w:p>
    <w:p w14:paraId="3B63288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over sink light in kitchen</w:t>
      </w:r>
    </w:p>
    <w:p w14:paraId="6617D63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above cabinet accent lighting in kitchen</w:t>
      </w:r>
    </w:p>
    <w:p w14:paraId="3B827EE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(8) recessed can lights in basement (2 exercise room, 4 offices, 2</w:t>
      </w:r>
    </w:p>
    <w:p w14:paraId="184C671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laundry, 2 on stairs to main) – white trim kit</w:t>
      </w:r>
    </w:p>
    <w:p w14:paraId="461B0BF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(10) recessed can lights on 1</w:t>
      </w:r>
      <w:r>
        <w:rPr>
          <w:rFonts w:ascii="TimesNewRomanPSMT" w:hAnsi="TimesNewRomanPSMT" w:cs="TimesNewRomanPSMT"/>
          <w:color w:val="000000"/>
          <w:sz w:val="16"/>
          <w:szCs w:val="16"/>
        </w:rPr>
        <w:t xml:space="preserve">st </w:t>
      </w:r>
      <w:r>
        <w:rPr>
          <w:rFonts w:ascii="TimesNewRomanPSMT" w:hAnsi="TimesNewRomanPSMT" w:cs="TimesNewRomanPSMT"/>
          <w:color w:val="000000"/>
          <w:sz w:val="24"/>
          <w:szCs w:val="24"/>
        </w:rPr>
        <w:t>floor (4 hallways, 6 kitchen)</w:t>
      </w:r>
    </w:p>
    <w:p w14:paraId="16A7925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(3) recessed can lights on 2</w:t>
      </w:r>
      <w:r>
        <w:rPr>
          <w:rFonts w:ascii="TimesNewRomanPSMT" w:hAnsi="TimesNewRomanPSMT" w:cs="TimesNewRomanPSMT"/>
          <w:color w:val="000000"/>
          <w:sz w:val="16"/>
          <w:szCs w:val="16"/>
        </w:rPr>
        <w:t xml:space="preserve">nd </w:t>
      </w:r>
      <w:r>
        <w:rPr>
          <w:rFonts w:ascii="TimesNewRomanPSMT" w:hAnsi="TimesNewRomanPSMT" w:cs="TimesNewRomanPSMT"/>
          <w:color w:val="000000"/>
          <w:sz w:val="24"/>
          <w:szCs w:val="24"/>
        </w:rPr>
        <w:t>floor (hallway)</w:t>
      </w:r>
    </w:p>
    <w:p w14:paraId="35A624F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• (2) recessed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spot lights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(over basement fireplace)</w:t>
      </w:r>
    </w:p>
    <w:p w14:paraId="41E5004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(4) shower recessed can lights (2 master shower, 2 guest shower)</w:t>
      </w:r>
    </w:p>
    <w:p w14:paraId="0947A65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bare bulb (mechanical room)</w:t>
      </w:r>
    </w:p>
    <w:p w14:paraId="1CC6151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(2) vents (powder room, master bathroom)</w:t>
      </w:r>
    </w:p>
    <w:p w14:paraId="76236B3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(2) combo heat / vent / light units (guest bathrooms)</w:t>
      </w:r>
    </w:p>
    <w:p w14:paraId="47D4293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(2) long fluorescents (garage)</w:t>
      </w:r>
    </w:p>
    <w:p w14:paraId="313E0AE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(4) short fluorescents (mud room closet, 2 upstairs bedroom closet,</w:t>
      </w:r>
    </w:p>
    <w:p w14:paraId="34353DA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under stairs closet in basement)</w:t>
      </w:r>
    </w:p>
    <w:p w14:paraId="798ADB3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(1) garage door opener</w:t>
      </w:r>
    </w:p>
    <w:p w14:paraId="5F0821D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receptacle in center of rec room area for future pool table light</w:t>
      </w:r>
    </w:p>
    <w:p w14:paraId="56065D8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smoke detectors as required by code</w:t>
      </w:r>
    </w:p>
    <w:p w14:paraId="4D3E5DD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carbon monoxide detectors (1 per floor)</w:t>
      </w:r>
    </w:p>
    <w:p w14:paraId="6CA275C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all can trim kits to be white with exception of trim kits on wood</w:t>
      </w:r>
    </w:p>
    <w:p w14:paraId="2F8DB62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ceilings;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these will be ___________ to match the ___________</w:t>
      </w:r>
    </w:p>
    <w:p w14:paraId="6A92B67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Berg Mountain Homes – copyright 2005 to present Proposal</w:t>
      </w:r>
    </w:p>
    <w:p w14:paraId="196FA09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______ proposal page 16 of 21 customer initials _____ _____</w:t>
      </w:r>
    </w:p>
    <w:p w14:paraId="6A70B01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builder initials _____</w:t>
      </w:r>
    </w:p>
    <w:p w14:paraId="00218B5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all cans to be insulation contact</w:t>
      </w:r>
    </w:p>
    <w:p w14:paraId="21EBB95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all incandescent and fluorescent bulbs</w:t>
      </w:r>
    </w:p>
    <w:p w14:paraId="6B32EB1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Options:</w:t>
      </w:r>
    </w:p>
    <w:p w14:paraId="1B70E1F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electric radiant floor heat in master bathroom (not including closet) –</w:t>
      </w:r>
    </w:p>
    <w:p w14:paraId="54988A4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add $______</w:t>
      </w:r>
    </w:p>
    <w:p w14:paraId="7AFDBAA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pre-wire for alarm system (up to 12 devices) - $500</w:t>
      </w:r>
    </w:p>
    <w:p w14:paraId="72EF8CD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Notes/Questions:</w:t>
      </w:r>
    </w:p>
    <w:p w14:paraId="6AFACFA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lastRenderedPageBreak/>
        <w:t>1.</w:t>
      </w:r>
    </w:p>
    <w:p w14:paraId="32FDE2E9" w14:textId="77777777" w:rsidR="008F1077" w:rsidRDefault="008F1077" w:rsidP="008F1077">
      <w:pPr>
        <w:pStyle w:val="Heading1"/>
      </w:pPr>
      <w:bookmarkStart w:id="42" w:name="_Toc80726025"/>
      <w:bookmarkStart w:id="43" w:name="_Toc108882379"/>
      <w:r>
        <w:t>HVAC and Utilities</w:t>
      </w:r>
      <w:bookmarkEnd w:id="42"/>
      <w:bookmarkEnd w:id="43"/>
    </w:p>
    <w:p w14:paraId="50F6CE0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full contained mechanical room with gas hookups, water shutoff,</w:t>
      </w:r>
    </w:p>
    <w:p w14:paraId="2749A92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telecommunication hookups, satellite distribution, electrical panel, HVAC and</w:t>
      </w:r>
    </w:p>
    <w:p w14:paraId="4FEBC84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water heater</w:t>
      </w:r>
    </w:p>
    <w:p w14:paraId="236F876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electric heat pump – single unit with variable speed air handler and 3 zones</w:t>
      </w:r>
    </w:p>
    <w:p w14:paraId="08AAC0C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(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one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for each floor); minimum 13 SEER</w:t>
      </w:r>
    </w:p>
    <w:p w14:paraId="19B17E6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energy recovery ventilator for bringing fresh air into house</w:t>
      </w:r>
    </w:p>
    <w:p w14:paraId="494A606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HVAC allowance (including ventilator) = $_____</w:t>
      </w:r>
    </w:p>
    <w:p w14:paraId="4560167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 venting to exterior:</w:t>
      </w:r>
    </w:p>
    <w:p w14:paraId="124BD4E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a. dryer vent (including recessed dryer vent box)</w:t>
      </w:r>
    </w:p>
    <w:p w14:paraId="0232DEA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b. range vent to exterior</w:t>
      </w:r>
    </w:p>
    <w:p w14:paraId="7493C25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c. bathroom vents</w:t>
      </w:r>
    </w:p>
    <w:p w14:paraId="63938D7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Options:</w:t>
      </w:r>
    </w:p>
    <w:p w14:paraId="2EA7544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geothermal HVAC system – add approximately $______ additional cost</w:t>
      </w:r>
    </w:p>
    <w:p w14:paraId="6458917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whole house humidifier attached to HVAC system – add $______</w:t>
      </w:r>
    </w:p>
    <w:p w14:paraId="34D1572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enhanced HVAC air filter (replaceable 5” media filter) – add $______</w:t>
      </w:r>
    </w:p>
    <w:p w14:paraId="5E0838B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air purifier (electrostatic with serviceable filter) – add $_______</w:t>
      </w:r>
    </w:p>
    <w:p w14:paraId="7C75D43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upgraded floor registers (brushed nickel / oil rubbed bronze) – add $300</w:t>
      </w:r>
    </w:p>
    <w:p w14:paraId="4F5B6A9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Notes/Questions:</w:t>
      </w:r>
    </w:p>
    <w:p w14:paraId="0114313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1.</w:t>
      </w:r>
    </w:p>
    <w:p w14:paraId="7EAFE995" w14:textId="77777777" w:rsidR="008F1077" w:rsidRDefault="008F1077" w:rsidP="008F1077">
      <w:pPr>
        <w:pStyle w:val="Heading1"/>
      </w:pPr>
      <w:bookmarkStart w:id="44" w:name="_Toc80726026"/>
      <w:bookmarkStart w:id="45" w:name="_Toc108882380"/>
      <w:r>
        <w:t>Fireplaces</w:t>
      </w:r>
      <w:bookmarkEnd w:id="44"/>
      <w:bookmarkEnd w:id="45"/>
    </w:p>
    <w:p w14:paraId="3DA0EF9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master bedroom fireplace – gas burning corner fireplace; vented directly</w:t>
      </w:r>
    </w:p>
    <w:p w14:paraId="62145FF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through outside wall; sheetrock front, wood trim and oversized wood top</w:t>
      </w:r>
    </w:p>
    <w:p w14:paraId="42B2D7C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great room fireplace – gas burning fireplace; vented through roof with no</w:t>
      </w:r>
    </w:p>
    <w:p w14:paraId="620CE4F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chimney; full height artificial stacked rock masonry with hearth and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mantle;</w:t>
      </w:r>
      <w:proofErr w:type="gramEnd"/>
    </w:p>
    <w:p w14:paraId="23B8418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top of firebox opening to be arched with keystone and voussoirs on either side</w:t>
      </w:r>
    </w:p>
    <w:p w14:paraId="6EB7A10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of the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keystone;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hidden wiring and installation of Customer provided support</w:t>
      </w:r>
    </w:p>
    <w:p w14:paraId="15AA5FF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brackets for future flat screen TV</w:t>
      </w:r>
    </w:p>
    <w:p w14:paraId="4430647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fireplace allowance (allowance covers all costs except installation – including</w:t>
      </w:r>
    </w:p>
    <w:p w14:paraId="0F8B0BF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firebox, inserts, face/face kit, log set, andirons, starter, blower, auxiliary</w:t>
      </w:r>
    </w:p>
    <w:p w14:paraId="6457ABD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blower, remote, thermostat, conversion to propane, all piping, termination</w:t>
      </w:r>
    </w:p>
    <w:p w14:paraId="1267790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caps and wood mantles) = $_____</w:t>
      </w:r>
    </w:p>
    <w:p w14:paraId="2699A31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Berg Mountain Homes – copyright 2005 to present Proposal</w:t>
      </w:r>
    </w:p>
    <w:p w14:paraId="6F122B4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______ proposal page 17 of 21 customer initials _____ _____</w:t>
      </w:r>
    </w:p>
    <w:p w14:paraId="27141E8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builder initials _____</w:t>
      </w:r>
    </w:p>
    <w:p w14:paraId="49E4477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fireplace masonry allowance (allowance includes cost of all materials and</w:t>
      </w:r>
    </w:p>
    <w:p w14:paraId="55963D9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installation of fireplace rockwork,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hearth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and mantle) = $____; including cost</w:t>
      </w:r>
    </w:p>
    <w:p w14:paraId="7FC61E9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of wood mantle, arched firebox opening and recessed area for TV</w:t>
      </w:r>
    </w:p>
    <w:p w14:paraId="6E8FE13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Notes/Questions:</w:t>
      </w:r>
    </w:p>
    <w:p w14:paraId="20C0DA7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1.</w:t>
      </w:r>
    </w:p>
    <w:p w14:paraId="218A0A6F" w14:textId="77777777" w:rsidR="008F1077" w:rsidRDefault="008F1077" w:rsidP="008F1077">
      <w:pPr>
        <w:pStyle w:val="Heading1"/>
      </w:pPr>
      <w:bookmarkStart w:id="46" w:name="_Toc80726027"/>
      <w:bookmarkStart w:id="47" w:name="_Toc108882381"/>
      <w:r>
        <w:t>Gas Piping</w:t>
      </w:r>
      <w:bookmarkEnd w:id="46"/>
      <w:bookmarkEnd w:id="47"/>
    </w:p>
    <w:p w14:paraId="47BEF9D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installation of propane manifold in mechanical room with a stub out to</w:t>
      </w:r>
    </w:p>
    <w:p w14:paraId="0482E1A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exterior of home (for future connection to tank) and distribution to the</w:t>
      </w:r>
    </w:p>
    <w:p w14:paraId="2C17A0E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following areas (with shutoffs at each location):</w:t>
      </w:r>
    </w:p>
    <w:p w14:paraId="2183B01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laundry room for dryer</w:t>
      </w:r>
    </w:p>
    <w:p w14:paraId="5406CF0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thankless hot water heater</w:t>
      </w:r>
    </w:p>
    <w:p w14:paraId="2440F84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kitchen stove</w:t>
      </w:r>
    </w:p>
    <w:p w14:paraId="6B810F6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two fireplaces</w:t>
      </w:r>
    </w:p>
    <w:p w14:paraId="513A012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• grill on deck</w:t>
      </w:r>
    </w:p>
    <w:p w14:paraId="394AD0F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>2. additional gas locations are $300 per drop</w:t>
      </w:r>
    </w:p>
    <w:p w14:paraId="063F7C7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Customer to contract with local propane supplier to purchase or lease propane</w:t>
      </w:r>
    </w:p>
    <w:p w14:paraId="4C9751F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tank and arrange for gas delivery contract; Builder to bury propane if</w:t>
      </w:r>
    </w:p>
    <w:p w14:paraId="6430AEB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delivered prior to final grading; Customer to arrange for hookup of propane</w:t>
      </w:r>
    </w:p>
    <w:p w14:paraId="3AACC7C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tank to house and startup of fireplaces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subsequent to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occupancy</w:t>
      </w:r>
    </w:p>
    <w:p w14:paraId="1179EB5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Notes/Questions:</w:t>
      </w:r>
    </w:p>
    <w:p w14:paraId="0D459F8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t>1.</w:t>
      </w:r>
    </w:p>
    <w:p w14:paraId="4306BA3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bookmarkStart w:id="48" w:name="_Toc80726028"/>
      <w:bookmarkStart w:id="49" w:name="_Toc108882382"/>
      <w:r w:rsidRPr="009C2F5F">
        <w:rPr>
          <w:rStyle w:val="Heading1Char"/>
        </w:rPr>
        <w:t>Job Costs</w:t>
      </w:r>
      <w:bookmarkEnd w:id="48"/>
      <w:bookmarkEnd w:id="49"/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(included in estimate)</w:t>
      </w:r>
    </w:p>
    <w:p w14:paraId="7423A41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applicable building permits (excluding well and septic permits, if</w:t>
      </w:r>
    </w:p>
    <w:p w14:paraId="165A7F0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applicable)</w:t>
      </w:r>
    </w:p>
    <w:p w14:paraId="28C777B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temporary electrical hookup from transformer if transformer is within 250</w:t>
      </w:r>
    </w:p>
    <w:p w14:paraId="0748C1B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feet of house; Customer is responsible for costs of bringing transformer to</w:t>
      </w:r>
    </w:p>
    <w:p w14:paraId="0D3B296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within 250 feet of house (this is not included because it customarily</w:t>
      </w:r>
    </w:p>
    <w:p w14:paraId="31AEF05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provided by the developer)</w:t>
      </w:r>
    </w:p>
    <w:p w14:paraId="1F46F06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temporary electricity usage while house is under construction as well as</w:t>
      </w:r>
    </w:p>
    <w:p w14:paraId="7F808A9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permanent electrical hookup</w:t>
      </w:r>
    </w:p>
    <w:p w14:paraId="0152668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Note: at start of project, Customer agrees to set up an account with</w:t>
      </w:r>
    </w:p>
    <w:p w14:paraId="51350E0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the local power company in Customer’s name and will receive and</w:t>
      </w:r>
    </w:p>
    <w:p w14:paraId="7B6733F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pay bills each month (including cost for permanent power</w:t>
      </w:r>
    </w:p>
    <w:p w14:paraId="4140D2A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hookup); at end of project and upon receipt of bill copies, Builder</w:t>
      </w:r>
    </w:p>
    <w:p w14:paraId="6EDF628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will deduct these costs from amounts owed by Customer</w:t>
      </w:r>
    </w:p>
    <w:p w14:paraId="0AD2F46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job toilet during duration of project</w:t>
      </w:r>
    </w:p>
    <w:p w14:paraId="59F647D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 cleanup of job site and inside of home prior to occupancy</w:t>
      </w:r>
    </w:p>
    <w:p w14:paraId="582DEC3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6. builder’s risk insurance (covering the value of the unfinished house - $5,000</w:t>
      </w:r>
    </w:p>
    <w:p w14:paraId="74CB411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deductible)</w:t>
      </w:r>
    </w:p>
    <w:p w14:paraId="348DAE2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7. general liability insurance and worker’s compensation insurance for Builder,</w:t>
      </w:r>
    </w:p>
    <w:p w14:paraId="3A6000D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Builder’s employees and Builder’ sub-contractors</w:t>
      </w:r>
    </w:p>
    <w:p w14:paraId="100D01B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Berg Mountain Homes – copyright 2005 to present Proposal</w:t>
      </w:r>
    </w:p>
    <w:p w14:paraId="5E067EA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______ proposal page 18 of 21 customer initials _____ _____</w:t>
      </w:r>
    </w:p>
    <w:p w14:paraId="3A358B9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builder initials _____</w:t>
      </w:r>
    </w:p>
    <w:p w14:paraId="3339A954" w14:textId="77777777" w:rsidR="008F1077" w:rsidRDefault="008F1077" w:rsidP="008F1077">
      <w:pPr>
        <w:pStyle w:val="Heading1"/>
      </w:pPr>
      <w:bookmarkStart w:id="50" w:name="_Toc80726029"/>
      <w:bookmarkStart w:id="51" w:name="_Toc108882383"/>
      <w:r>
        <w:t>Proposal Excludes</w:t>
      </w:r>
      <w:bookmarkEnd w:id="50"/>
      <w:bookmarkEnd w:id="51"/>
    </w:p>
    <w:p w14:paraId="4621C43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These are the responsibility of the Customer and are not included in the proposal.</w:t>
      </w:r>
    </w:p>
    <w:p w14:paraId="1870935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design costs related to final revisions of house plans / elevations</w:t>
      </w:r>
    </w:p>
    <w:p w14:paraId="31D1875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financing costs associated with construction or permanent loans</w:t>
      </w:r>
    </w:p>
    <w:p w14:paraId="4E42BFF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liability insurance protecting Customer (Builder has general liability</w:t>
      </w:r>
    </w:p>
    <w:p w14:paraId="71CA737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policy that covers Builder and sub-contractors – see the Insurance</w:t>
      </w:r>
    </w:p>
    <w:p w14:paraId="7EBD74A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section below for more information on this subject)</w:t>
      </w:r>
    </w:p>
    <w:p w14:paraId="4531EAD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worker's compensation insurance on behalf of uninsured subcontractors</w:t>
      </w:r>
    </w:p>
    <w:p w14:paraId="270AF36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paid directly by Customer</w:t>
      </w:r>
    </w:p>
    <w:p w14:paraId="6A2974B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 builder's risk insurance – Customer to buy directly</w:t>
      </w:r>
    </w:p>
    <w:p w14:paraId="536F5B5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6. homeowner’s association design review fees or design compliance</w:t>
      </w:r>
    </w:p>
    <w:p w14:paraId="720FB75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deposits</w:t>
      </w:r>
    </w:p>
    <w:p w14:paraId="5FF8D71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7. survey costs, if needed, to accurately locate property lines</w:t>
      </w:r>
    </w:p>
    <w:p w14:paraId="6861B6B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8. engineering costs if required by local building department</w:t>
      </w:r>
    </w:p>
    <w:p w14:paraId="07ABB7B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9. cost of the on-site well and pump</w:t>
      </w:r>
    </w:p>
    <w:p w14:paraId="61B3BF8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10. additional costs of septic system if, when permit is obtained, the system</w:t>
      </w:r>
    </w:p>
    <w:p w14:paraId="47C73B9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is not a standard conventional system?</w:t>
      </w:r>
    </w:p>
    <w:p w14:paraId="4144F2E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11. fees associated with connection to community water system</w:t>
      </w:r>
    </w:p>
    <w:p w14:paraId="0D268D5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12. appliances (including range, oven, microwave, dishwasher, refrigerator,</w:t>
      </w:r>
    </w:p>
    <w:p w14:paraId="1B08EFC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garbage disposal, washer, dryer) – Customer will purchase separately</w:t>
      </w:r>
    </w:p>
    <w:p w14:paraId="40E3E02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(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and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pay for cost of delivery) and Builder will facilitate delivery and if</w:t>
      </w:r>
    </w:p>
    <w:p w14:paraId="011B858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installation is performed by Builder, Builder will charge $25 per</w:t>
      </w:r>
    </w:p>
    <w:p w14:paraId="17DF20F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appliance</w:t>
      </w:r>
    </w:p>
    <w:p w14:paraId="6600FDD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>13. propane tank and hookup of propane tank to house</w:t>
      </w:r>
    </w:p>
    <w:p w14:paraId="4F1749C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14. telephone hookup</w:t>
      </w:r>
    </w:p>
    <w:p w14:paraId="4B774F6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15. satellite dish (television and/or DSL) and hookup</w:t>
      </w:r>
    </w:p>
    <w:p w14:paraId="3B2F28D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16. neither the cost of nor the installation of any audio / video equipment</w:t>
      </w:r>
    </w:p>
    <w:p w14:paraId="1B3FBAC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(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including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but not limited to speakers, components, volume controls,</w:t>
      </w:r>
    </w:p>
    <w:p w14:paraId="76EDD80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remote sensing or termination units, mounting brackets, racks, etc.)</w:t>
      </w:r>
    </w:p>
    <w:p w14:paraId="1D85A66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17. mailbox</w:t>
      </w:r>
    </w:p>
    <w:p w14:paraId="2B4D0AF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18. bathroom accessories (towel bars, toilet paper holders) – Customer will</w:t>
      </w:r>
    </w:p>
    <w:p w14:paraId="45AB82B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purchase separately and provide for Builder to install</w:t>
      </w:r>
    </w:p>
    <w:p w14:paraId="5FC3B65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19. master bath mirrors (2) and powder room mirror – Customer will</w:t>
      </w:r>
    </w:p>
    <w:p w14:paraId="7238444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purchase separately and provide for Builder to install</w:t>
      </w:r>
    </w:p>
    <w:p w14:paraId="73A176D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20. brackets for mounting possible over fireplace TV</w:t>
      </w:r>
    </w:p>
    <w:p w14:paraId="1458345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21. deck stain (not recommended until pressure treated lumber has dried –</w:t>
      </w:r>
    </w:p>
    <w:p w14:paraId="16DC2C7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approximately 9 to 12 months)</w:t>
      </w:r>
    </w:p>
    <w:p w14:paraId="17A3BD8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22. labor or material to connect hot tub pre-wiring to actual hot tub</w:t>
      </w:r>
    </w:p>
    <w:p w14:paraId="7FAAE97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23. breaker in electrical panel for hot tub as breaker size varies by hot tub</w:t>
      </w:r>
    </w:p>
    <w:p w14:paraId="5ACC4D8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manufacturer/model</w:t>
      </w:r>
    </w:p>
    <w:p w14:paraId="6AC639A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24. additional under brushing and tree removal as requested by Customer</w:t>
      </w:r>
    </w:p>
    <w:p w14:paraId="519FD70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25. additional construction costs as a direct result of building code changes</w:t>
      </w:r>
    </w:p>
    <w:p w14:paraId="7C08E31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made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subsequent to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the signing of this document</w:t>
      </w:r>
    </w:p>
    <w:p w14:paraId="7BFD928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26. any additional expenses incurred due to any unexpected or unforeseen</w:t>
      </w:r>
    </w:p>
    <w:p w14:paraId="49EAE12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site conditions including but not limited to:</w:t>
      </w:r>
    </w:p>
    <w:p w14:paraId="52CC006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Berg Mountain Homes – copyright 2005 to present Proposal</w:t>
      </w:r>
    </w:p>
    <w:p w14:paraId="7738B04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______ proposal page 19 of 21 customer initials _____ _____</w:t>
      </w:r>
    </w:p>
    <w:p w14:paraId="54CFA8D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builder initials _____</w:t>
      </w:r>
    </w:p>
    <w:p w14:paraId="3D8C8B6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a. additional excavation expenses incurred due to any condition</w:t>
      </w:r>
    </w:p>
    <w:p w14:paraId="53CDE09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below the surface of the ground presenting unusual problems</w:t>
      </w:r>
    </w:p>
    <w:p w14:paraId="1C2CD9D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(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such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as undiggable rock / shale or the presence of springs /</w:t>
      </w:r>
    </w:p>
    <w:p w14:paraId="7FADEBA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other water sources)</w:t>
      </w:r>
    </w:p>
    <w:p w14:paraId="4E36BB7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b. additional costs if radon gas is discovered on site</w:t>
      </w:r>
    </w:p>
    <w:p w14:paraId="24C19A1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c. additional cost for water filtration, if needed or desired</w:t>
      </w:r>
    </w:p>
    <w:p w14:paraId="32406AF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27. any additional expenses incurred due to force majeure (extraordinary</w:t>
      </w:r>
    </w:p>
    <w:p w14:paraId="6C54A26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events or circumstances beyond the control of Builder such as war,</w:t>
      </w:r>
    </w:p>
    <w:p w14:paraId="05E7425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crime or “Acts of God” including but not limited to earthquake, floods,</w:t>
      </w:r>
    </w:p>
    <w:p w14:paraId="13E9572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lighting, landslides, etc.)</w:t>
      </w:r>
    </w:p>
    <w:p w14:paraId="79C05E0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Berg Mountain Homes – copyright 2005 to present Proposal</w:t>
      </w:r>
    </w:p>
    <w:p w14:paraId="63E553D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______ proposal page 20 of 21 customer initials _____ _____</w:t>
      </w:r>
    </w:p>
    <w:p w14:paraId="6FCD683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builder initials _____</w:t>
      </w:r>
    </w:p>
    <w:p w14:paraId="362315E4" w14:textId="77777777" w:rsidR="008F1077" w:rsidRDefault="008F1077" w:rsidP="008F1077">
      <w:pPr>
        <w:pStyle w:val="Heading1"/>
      </w:pPr>
      <w:bookmarkStart w:id="52" w:name="_Toc80726030"/>
      <w:bookmarkStart w:id="53" w:name="_Toc108882384"/>
      <w:r>
        <w:t>Allowance Recap</w:t>
      </w:r>
      <w:bookmarkEnd w:id="52"/>
      <w:bookmarkEnd w:id="53"/>
    </w:p>
    <w:p w14:paraId="7B0B897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per schedule concrete retaining walls</w:t>
      </w:r>
    </w:p>
    <w:p w14:paraId="04A6936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$_____ landscaping</w:t>
      </w:r>
    </w:p>
    <w:p w14:paraId="0572586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$_____ interior doors</w:t>
      </w:r>
    </w:p>
    <w:p w14:paraId="0EB6037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$_____ exterior doors</w:t>
      </w:r>
    </w:p>
    <w:p w14:paraId="77AEDD5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 $_____ windows</w:t>
      </w:r>
    </w:p>
    <w:p w14:paraId="0A6E43E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6. $_____ door hardware</w:t>
      </w:r>
    </w:p>
    <w:p w14:paraId="432F9A9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7. $_____ appliances</w:t>
      </w:r>
    </w:p>
    <w:p w14:paraId="144B142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8. $_____ cabinetry, including:</w:t>
      </w:r>
    </w:p>
    <w:p w14:paraId="1F51394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a. $_____ kitchen</w:t>
      </w:r>
    </w:p>
    <w:p w14:paraId="0A0FC84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b. $_____ master bath</w:t>
      </w:r>
    </w:p>
    <w:p w14:paraId="1A82A043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c. $_____ guest baths</w:t>
      </w:r>
    </w:p>
    <w:p w14:paraId="204AEFB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d. $_____ powder room</w:t>
      </w:r>
    </w:p>
    <w:p w14:paraId="75DB6DB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e. $_____ laundry room</w:t>
      </w:r>
    </w:p>
    <w:p w14:paraId="7E0BDED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f. $_____ built-ins</w:t>
      </w:r>
    </w:p>
    <w:p w14:paraId="2870B92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9. $_____ countertops, including:</w:t>
      </w:r>
    </w:p>
    <w:p w14:paraId="077B8E9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>a. $_____ kitchen</w:t>
      </w:r>
    </w:p>
    <w:p w14:paraId="2A1A220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b. $_____ master bath</w:t>
      </w:r>
    </w:p>
    <w:p w14:paraId="47975076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c. $_____ guest baths</w:t>
      </w:r>
    </w:p>
    <w:p w14:paraId="12F69F6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d. $_____ powder room</w:t>
      </w:r>
    </w:p>
    <w:p w14:paraId="1A4CFDE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e. $_____ laundry room</w:t>
      </w:r>
    </w:p>
    <w:p w14:paraId="16B5E44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f. $_____ built-ins</w:t>
      </w:r>
    </w:p>
    <w:p w14:paraId="5B02812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10. $_____ bathroom accessories</w:t>
      </w:r>
    </w:p>
    <w:p w14:paraId="0A22AD5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11. $_____ bathroom mirrors</w:t>
      </w:r>
    </w:p>
    <w:p w14:paraId="6F5F833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12. $_____ tile and grout, including:</w:t>
      </w:r>
    </w:p>
    <w:p w14:paraId="3E3ACFA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a. $_____ flooring</w:t>
      </w:r>
    </w:p>
    <w:p w14:paraId="713DAD8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b. $_____ kitchen backsplash</w:t>
      </w:r>
    </w:p>
    <w:p w14:paraId="66382A0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c. $_____ master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bath tub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and shower</w:t>
      </w:r>
    </w:p>
    <w:p w14:paraId="13B0474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d. $_____ guest baths tub and shower</w:t>
      </w:r>
    </w:p>
    <w:p w14:paraId="6CAC0DC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13. $_____ wood flooring</w:t>
      </w:r>
    </w:p>
    <w:p w14:paraId="1F990C4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14. $_____ carpet</w:t>
      </w:r>
    </w:p>
    <w:p w14:paraId="4D78747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15. $_____ plumbing fixtures (excluding tubs/showers)</w:t>
      </w:r>
    </w:p>
    <w:p w14:paraId="21195C1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16. $_____ tubs/showers</w:t>
      </w:r>
    </w:p>
    <w:p w14:paraId="64EF9EA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17. $_____ lights and fans (exclusive of Builder provided items)</w:t>
      </w:r>
    </w:p>
    <w:p w14:paraId="57A71A0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18. $_____ fireplaces</w:t>
      </w:r>
    </w:p>
    <w:p w14:paraId="409E6DD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19. $_____ fireplace masonry</w:t>
      </w:r>
    </w:p>
    <w:p w14:paraId="18E7944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Note: all allowances include tax and delivery</w:t>
      </w:r>
    </w:p>
    <w:p w14:paraId="0730988D" w14:textId="77777777" w:rsidR="008F1077" w:rsidRDefault="008F1077" w:rsidP="008F1077">
      <w:pPr>
        <w:pStyle w:val="Heading1"/>
      </w:pPr>
      <w:bookmarkStart w:id="54" w:name="_Toc80726031"/>
      <w:bookmarkStart w:id="55" w:name="_Toc108882385"/>
      <w:r>
        <w:t>Warranty, Insurance and Change Order Policies</w:t>
      </w:r>
      <w:bookmarkEnd w:id="54"/>
      <w:bookmarkEnd w:id="55"/>
    </w:p>
    <w:p w14:paraId="6E591F8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Please note the following Berg Mountain Home policies:</w:t>
      </w:r>
    </w:p>
    <w:p w14:paraId="6C1A803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Warranty – all Berg Mountain Homes come with an 18-month warranty.</w:t>
      </w:r>
    </w:p>
    <w:p w14:paraId="4FB67F0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Berg Mountain Homes – copyright 2005 to present Proposal</w:t>
      </w:r>
    </w:p>
    <w:p w14:paraId="2734D5F0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______ proposal page 21 of 21 customer initials _____ _____</w:t>
      </w:r>
    </w:p>
    <w:p w14:paraId="3100253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>builder initials _____</w:t>
      </w:r>
    </w:p>
    <w:p w14:paraId="6DA07E5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Insurance – Berg Mountain Homes carries both general liability and workers</w:t>
      </w:r>
    </w:p>
    <w:p w14:paraId="411B441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compensation insurance. If one of our sub-contractors is uninsured for either general</w:t>
      </w:r>
    </w:p>
    <w:p w14:paraId="4E0F1B3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liability or worker’s compensation, Berg Mountain Homes will provide that insurance</w:t>
      </w:r>
    </w:p>
    <w:p w14:paraId="3493DB0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on behalf of the uninsured subcontractor. However, this insurance does not replace</w:t>
      </w:r>
    </w:p>
    <w:p w14:paraId="27478C4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the Customer’s need for their own coverage. We recommend that you check with</w:t>
      </w:r>
    </w:p>
    <w:p w14:paraId="7EDCE0EB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your insurance agent to make sure you are aware of your options.</w:t>
      </w:r>
    </w:p>
    <w:p w14:paraId="7AAD9DD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Changes – Any Change Order that results in additional project costs and whose cost is</w:t>
      </w:r>
    </w:p>
    <w:p w14:paraId="718E2948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not otherwise specified in this proposal will be billed to Customer at actual cost plus</w:t>
      </w:r>
    </w:p>
    <w:p w14:paraId="75D2B50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15%. Excluded from this 15% charge are any overages on material allowance items</w:t>
      </w:r>
    </w:p>
    <w:p w14:paraId="2F78A45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such as lighting fixtures, plumbing fixtures, etc.</w:t>
      </w:r>
    </w:p>
    <w:p w14:paraId="424577BF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Change Order Administrative Fees – The first twenty (20) changes are included in the</w:t>
      </w:r>
    </w:p>
    <w:p w14:paraId="7E0FA191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price of the home below. After the first twenty (20) changes, each additional Change</w:t>
      </w:r>
    </w:p>
    <w:p w14:paraId="38B626F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Order will result in a $50 administrative fee.</w:t>
      </w:r>
    </w:p>
    <w:p w14:paraId="3F00E1B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Copies of Berg Mountain Homes documents (including the Construction Agreement</w:t>
      </w:r>
    </w:p>
    <w:p w14:paraId="1FDFEE1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and Warranty) can be found on the </w:t>
      </w:r>
      <w:r>
        <w:rPr>
          <w:rFonts w:ascii="TimesNewRomanPSMT" w:hAnsi="TimesNewRomanPSMT" w:cs="TimesNewRomanPSMT"/>
          <w:color w:val="0000FF"/>
          <w:sz w:val="24"/>
          <w:szCs w:val="24"/>
        </w:rPr>
        <w:t>Berg Mountain Home web site</w:t>
      </w:r>
      <w:r>
        <w:rPr>
          <w:rFonts w:ascii="TimesNewRomanPSMT" w:hAnsi="TimesNewRomanPSMT" w:cs="TimesNewRomanPSMT"/>
          <w:color w:val="000000"/>
          <w:sz w:val="24"/>
          <w:szCs w:val="24"/>
        </w:rPr>
        <w:t>.</w:t>
      </w:r>
    </w:p>
    <w:p w14:paraId="6CBEB70F" w14:textId="77777777" w:rsidR="008F1077" w:rsidRDefault="008F1077" w:rsidP="008F1077">
      <w:pPr>
        <w:pStyle w:val="Heading1"/>
      </w:pPr>
      <w:bookmarkStart w:id="56" w:name="_Toc80726032"/>
      <w:bookmarkStart w:id="57" w:name="_Toc108882386"/>
      <w:r>
        <w:t>Proposal</w:t>
      </w:r>
      <w:bookmarkEnd w:id="56"/>
      <w:bookmarkEnd w:id="57"/>
    </w:p>
    <w:p w14:paraId="6B81A33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Berg Mountain Homes proposes to build the home described above for an all</w:t>
      </w:r>
    </w:p>
    <w:p w14:paraId="675EB2F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inclusive price of $________. This price includes all Berg Mountain Home fees -</w:t>
      </w:r>
    </w:p>
    <w:p w14:paraId="3704AD09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including design, project management, accounting, reporting, construction</w:t>
      </w:r>
    </w:p>
    <w:p w14:paraId="496EFD0C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scheduling, supervision, and quality assurance.</w:t>
      </w:r>
    </w:p>
    <w:p w14:paraId="41EE99D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The only changes to the price you will pay for your home could be as follows:</w:t>
      </w:r>
    </w:p>
    <w:p w14:paraId="799096D5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1. Changes made to the project scope 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subsequent to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the signing of this</w:t>
      </w:r>
    </w:p>
    <w:p w14:paraId="3AF75F64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document.</w:t>
      </w:r>
    </w:p>
    <w:p w14:paraId="3F135C77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Differences between the Allowances outlined above and the actual price of</w:t>
      </w:r>
    </w:p>
    <w:p w14:paraId="64CF129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those items.</w:t>
      </w:r>
    </w:p>
    <w:p w14:paraId="770981D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>The next step in the building process is to agree to this proposal (including any</w:t>
      </w:r>
    </w:p>
    <w:p w14:paraId="42C65A5D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changes we’ve noted during our discussion of this document) and subsequently to</w:t>
      </w:r>
    </w:p>
    <w:p w14:paraId="4E856C0A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sign the Construction Agreement (which references this document as an attachment).</w:t>
      </w:r>
    </w:p>
    <w:p w14:paraId="6F8E95B2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Customer (sign and date) ______________________________________</w:t>
      </w:r>
    </w:p>
    <w:p w14:paraId="4C11B43E" w14:textId="77777777" w:rsidR="008F1077" w:rsidRDefault="008F1077" w:rsidP="008F107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Customer (sign and date) ______________________________________</w:t>
      </w:r>
    </w:p>
    <w:p w14:paraId="5E3C7BA0" w14:textId="77777777" w:rsidR="008F1077" w:rsidRDefault="008F1077" w:rsidP="008F1077">
      <w:r>
        <w:rPr>
          <w:rFonts w:ascii="TimesNewRomanPSMT" w:hAnsi="TimesNewRomanPSMT" w:cs="TimesNewRomanPSMT"/>
          <w:color w:val="000000"/>
          <w:sz w:val="24"/>
          <w:szCs w:val="24"/>
        </w:rPr>
        <w:t>Builder (sign and date) ______________________________________</w:t>
      </w:r>
    </w:p>
    <w:p w14:paraId="6080403B" w14:textId="77777777" w:rsidR="008F1077" w:rsidRDefault="008F1077"/>
    <w:sectPr w:rsidR="008F1077" w:rsidSect="00526123">
      <w:headerReference w:type="default" r:id="rId13"/>
      <w:footerReference w:type="default" r:id="rId14"/>
      <w:pgSz w:w="11906" w:h="16838" w:code="9"/>
      <w:pgMar w:top="720" w:right="720" w:bottom="720" w:left="720" w:header="706" w:footer="706" w:gutter="0"/>
      <w:cols w:space="14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90963" w14:textId="77777777" w:rsidR="003D3B64" w:rsidRDefault="003D3B64" w:rsidP="00797947">
      <w:pPr>
        <w:spacing w:after="0" w:line="240" w:lineRule="auto"/>
      </w:pPr>
      <w:r>
        <w:separator/>
      </w:r>
    </w:p>
  </w:endnote>
  <w:endnote w:type="continuationSeparator" w:id="0">
    <w:p w14:paraId="1F746A4B" w14:textId="77777777" w:rsidR="003D3B64" w:rsidRDefault="003D3B64" w:rsidP="00797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pperplate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Gothic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5F6E0" w14:textId="7012009E" w:rsidR="00797947" w:rsidRDefault="0079794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DAEA5CE" wp14:editId="194BB0AD">
              <wp:simplePos x="0" y="0"/>
              <wp:positionH relativeFrom="page">
                <wp:posOffset>2066</wp:posOffset>
              </wp:positionH>
              <wp:positionV relativeFrom="paragraph">
                <wp:posOffset>-34925</wp:posOffset>
              </wp:positionV>
              <wp:extent cx="7553325" cy="654653"/>
              <wp:effectExtent l="0" t="0" r="9525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7553325" cy="654653"/>
                        <a:chOff x="-26372" y="0"/>
                        <a:chExt cx="14593149" cy="1264789"/>
                      </a:xfrm>
                    </wpg:grpSpPr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11" t="10440" r="43441" b="88455"/>
                        <a:stretch/>
                      </pic:blipFill>
                      <pic:spPr bwMode="auto">
                        <a:xfrm flipH="1">
                          <a:off x="-26372" y="0"/>
                          <a:ext cx="14593149" cy="3295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10" t="10440" r="43441" b="78880"/>
                        <a:stretch/>
                      </pic:blipFill>
                      <pic:spPr bwMode="auto">
                        <a:xfrm flipH="1">
                          <a:off x="39552" y="184560"/>
                          <a:ext cx="1977574" cy="10802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74CFAC" id="Group 10" o:spid="_x0000_s1026" style="position:absolute;margin-left:.15pt;margin-top:-2.75pt;width:594.75pt;height:51.55pt;rotation:180;z-index:251661312;mso-position-horizontal-relative:page;mso-width-relative:margin;mso-height-relative:margin" coordorigin="-263" coordsize="145931,126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P6KKK/pA+T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CcdaNw9aACijPOKKACiiigAooJx1oJx1oAKKM&#10;jO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pkVEa2McNUfGeWqRun3aj7/drGZf2Rp6V++H/AAZO/wDIrftFf9hDwv8A+gapX4Hn&#10;pX74f8GTv/IrftFf9hDwv/6BqlfK8Wf8iSr/ANu/+lI7MH/vEf66H7qUUUV+Qnt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R3/B5h/wAozfAP/ZddO/8ATNrNfzT/AMH4V/Sx/wAH&#10;mH/KM3wD/wBl107/ANM2s1/NP/B+FfqnCf8AyJ4/4n+Z4+N/jMlHSnJ0po6U5OlfXxOFkidadTU6&#10;06umJLCiiitD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mRURrYxw1R8Z5apG6fdqPv92sZl&#10;/ZGnpX74f8GTv/IrftFf9hDwv/6Bqlfgeelfvh/wZO/8it+0V/2EPC//AKBqlfK8Wf8AIkq/9u/+&#10;lI7MH/vEf66H7qUUUV+Qnt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R3/AAeY&#10;f8ozfAP/AGXXTv8A0zazX80/8H4V/Sx/weYf8ozfAP8A2XXTv/TNrNfzT/wfhX6pwn/yJ4/4n+Z4&#10;+N/jMlHSnJ0po6U5OlfXxOFkidadTU606umJLCiiitD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mRURrYxw1RnGeWqRyccimZOeBWMy/sjD0r98P+DJ3/kVv2iv+wh4X/8AQNUr8Dz0r98P+DJ3&#10;/kVv2iv+wh4X/wDQNUr5Xiz/AJElX/t3/wBKR2YP/eI/10P3Uooor8hPb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I9aKACiiigAo&#10;oooAKKKKACiiigAooooAKKKKACiijNABRRRQAUUUZoAKKKKACiiigAooooAKKKKACiiigAooooAK&#10;KKKACiiigAooooAKKKKACiiigAooooA/I7/g8w/5Rm+Af+y66d/6ZtZr+af+D8K/pY/4PMP+UZvg&#10;H/suunf+mbWa/mn/AIPwr9U4T/5E8f8AE/zPHxv8Zko6U5OlNHSnJ0r6+JwskTrTqanWnV0xJYUU&#10;UVo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qZFRGt0+7Uff7tSP0+9TO/3qxmX9kYelfvh/wZO/8AIrft&#10;Ff8AYQ8L/wDoGqV+B56V++H/AAZO/wDIrftFf9hDwv8A+gapXyvFn/Ikq/8Abv8A6Ujswf8AvEf6&#10;6H7qUUUV+Qnt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R3/B5h/yjN8A/9l10&#10;7/0zazX80/8AB+Ff0sf8HmH/ACjN8A/9l107/wBM2s1/NP8AwfhX6pwn/wAieP8Aif5nj43+MyUd&#10;KcnSmjpTk6V9fE4WSJ1p1NTrTq6YksKKKK0M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qZFR&#10;Gt0+7Uff7tSNjHDVHxnlqxmX9kaelfvh/wAGTv8AyK37RX/YQ8L/APoGqV+B56V++H/Bk7/yK37R&#10;X/YQ8L/+gapXyvFn/Ikq/wDbv/pSOzB/7xH+uh+6lFFFfkJ7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kd/weYf8AKM3wD/2XXTv/AEzazX80/wDB+Ff0sf8AB5h/yjN8A/8AZddO&#10;/wDTNrNfzT/wfhX6pwn/AMieP+J/mePjf4zJR0pydKaOlOTpX18ThZInWnU1OtOrpiSwooorQz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pkVE&#10;a3T71R9/vVI3T7tR9/u1jMv7I09K/fD/AIMnf+RW/aK/7CHhf/0DVK/A89K/fD/gyd/5Fb9or/sI&#10;eF//AEDVK+V4s/5ElX/t3/0pHZg/94j/AF0P3Uooor8hPb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pkVEa2McNUZxnlqkfdjmmfNnisZl/ZGHpX74f8GTv/IrftFf9hDwv&#10;/wCgapX4HnpX74f8GTv/ACK37RX/AGEPC/8A6BqlfK8Wf8iSr/27/wClI7MH/vEf66H7qUUUV+Qn&#10;t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qZFRGttx8tRnbn5qkfdjmmfNnisZl/ZGHpX74f8GTv/IrftFf9hDwv/wCg&#10;apX4HnpX74f8GTv/ACK37RX/AGEPC/8A6BqlfK8Wf8iSr/27/wClI7MH/vEf66H7qUUUV+Qnt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pkVEa2McLUZxnlakfOOTTOc8GsZl/ZGHpX74f8GTv/IrftFf9hDwv/6Bqlfgeelfvh/w&#10;ZO/8it+0V/2EPC//AKBqlfK8Wf8AIkq/9u/+lI7MH/vEf66H7qUUUV+Qnt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UyKiNbGOFqM4zytSPnHJpnOeDWMy/sj&#10;D0r98P8Agyd/5Fb9or/sIeF//QNUr8Dz0r98P+DJ3/kVv2iv+wh4X/8AQNUr5Xiz/kSVf+3f/Skd&#10;mD/3iP8AXQ/dSiiivyE9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TIqI1sY4Wo+M8rUjdPvVH3&#10;+9WMy/sjT0r98P8Agyd/5Fb9or/sIeF//QNUr8Dz0r98P+DJ3/kVv2iv+wh4X/8AQNUr5Xiz/kSV&#10;f+3f/SkdmD/3iP8AXQ/dSiiivyE9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UyKiNbp9&#10;2o+/3akbp96o+/3qxmX9kaelfvh/wZO/8it+0V/2EPC//oGqV+B56V++H/Bk7/yK37RX/YQ8L/8A&#10;oGqV8rxZ/wAiSr/27/6Ujswf+8R/rofupRRRX5Ce2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VMiojW6fdqPv92pH6fepnf71YzL+yMPSv3w&#10;/wCDJ3/kVv2iv+wh4X/9A1SvwPPSv3w/4Mnf+RW/aK/7CHhf/wBA1SvleLP+RJV/7d/9KR2YP/eI&#10;/wBdD91KKKK/IT2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qZFRGt0+7Uff7tSNjHDVHxnlqxmX9kaelfvh/wZO/8it+0V/2EPC//oGqV+B56V++&#10;H/Bk7/yK37RX/YQ8L/8AoGqV8rxZ/wAiSr/27/6Ujswf+8R/rofupRRRX5Ce2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pk&#10;VEa23Hy1GdufmqR92OaZ82eKxmX9kYelfvh/wZO/8it+0V/2EPC//oGqV+B56V++H/Bk7/yK37RX&#10;/YQ8L/8AoGqV8rxZ/wAiSr/27/6Ujswf+8R/rofupRRRX5Ce2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DBAoAAAAAAAAA&#10;IQCIk6fJwNoLAMDaCwAVAAAAZHJzL21lZGlhL2ltYWdlMi5qcGVn/9j/4AAQSkZJRgABAQEA3ADc&#10;AAD/2wBDAAIBAQEBAQIBAQECAgICAgQDAgICAgUEBAMEBgUGBgYFBgYGBwkIBgcJBwYGCAsICQoK&#10;CgoKBggLDAsKDAkKCgr/2wBDAQICAgICAgUDAwUKBwYHCgoKCgoKCgoKCgoKCgoKCgoKCgoKCgoK&#10;CgoKCgoKCgoKCgoKCgoKCgoKCgoKCgoKCgr/wAARCAwxDD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P6KKK/pA+T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aWwcYrvvA/7LX7TPxNsDqvw6/Z68a65ahVb7Vpfhi6nj2t0O5IyMHtUTqU6avNpeuhSjKWyODo&#10;rrvHv7P/AMd/hYJG+JnwW8VeH1iUGR9Z8P3Fsq5HGTIgHcVyIOe1OM41FeLv6A4yW4UUUVRIUUUU&#10;AFFFFABRRRQAUUUUAFFFFABRRRQAUUUUAFFFFABRRRQAUUUUAFFFFABRRXe6V+yx+0trvwXu/wBo&#10;3RfgH4uuvANhI0d74yt/D9w2mwMDghrgJ5YwSAcng1MqkKduZpX017jSctjgqKKKo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E/8A8FJv+UjPx+/7LX4q&#10;/wDTvdV4wn3q9n/4KTf8pGfj9/2WvxV/6d7qvGE+9X7nhP4EPRfkfP1PiHnpTk6fjTT0pydPxr0I&#10;mMhw61JUY61JXRHYUtwooorUzYUUUU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E/wD8FJv+UjPx+/7LX4q/9O91XjCfer2f/gpN/wApGfj9/wBlr8Vf+ne6rxhPvV+5&#10;4T+BD0X5Hz9T4h56U5On4009KcnT8a9CJjIcOtSVGOtSV0R2FLcKKKK1M3uFFFFA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qZFRGnZjio3x/FUjE45Wo2z2FZT2L6DWxu+WmyU587uR2pslc8hxP7SP+CUn/KL3&#10;9nL/ALIX4T/9M9rXv1eA/wDBKT/lF7+zl/2Qvwn/AOme1r36vwbFf71U/wAT/M+kp/w16BRRRXO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E//wAFJv8AlIz8fv8Astfi&#10;r/073VeMJ96vZ/8AgpN/ykZ+P3/Za/FX/p3uq8YT71fueE/gQ9F+R8/U+IeelOTp+NNPSnJ0/GvQ&#10;iYyHDrUlRjrUldEdhS3CiiitTN7hRRRQ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mRURrA45ao2z2NSEKBw&#10;ajcA9TWU9i+g187uT2pslOYANwabJXPIcT+0j/glJ/yi9/Zy/wCyF+E//TPa179XgP8AwSk/5Re/&#10;s5f9kL8J/wDpnta9+r8GxX+9VP8AE/zPpKf8NegUUUVzl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k+NfDFn4w8N3Gg3gwJl/dyY+44+634GvEvhv8NL7X&#10;fHraNrlmyw6XLu1BT90kHhP+BH8xmvoNhkYqCDTrS2nluYIFWSdg0zKuC5AwCfwr8y4z8MMm4z4g&#10;wGaYnR0Je+rfxYK8owfkp/fFyXVW9bA5tXwOFqUY/a28ns39342JY1VY1RVAAGAAOlOoGQOaK/TT&#10;y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+J/wD4KTf8pGfj&#10;9/2WvxV/6d7qvGE+9Xs//BSb/lIz8fv+y1+Kv/TvdV4wn3q/c8J/Ah6L8j5+p8Q89KcnT8aaelOT&#10;p+NehExkOHWpKjHWpK6I7CluFFFFambCiiig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VMio7DWxj7tRv7ip&#10;G3Y5qNs9qynsX0Gt97gdqbJTnzu59KbJXPIcT+0j/glJ/wAovf2cv+yF+E//AEz2te/V4D/wSk/5&#10;Re/s5f8AZC/Cf/pnta9+r8GxX+9VP8T/ADPpKf8ADXoFFFFc5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E/wD8FJv+UjPx+/7LX4q/9O91XjCfer2f/gpN/wAp&#10;Gfj9/wBlr8Vf+ne6rxhPvV+54T+BD0X5Hz9T4h56U5On4009KcnT8a9CJjIcOtSVGOtSV0R2FLcK&#10;KKK1M3uFFFFA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qZFRGspAzuqNwT0NSHZjio3x/FWU9i+g1gQ3J7U2&#10;SnNjd8tNkrnkOJ/aR/wSk/5Re/s5f9kL8J/+me1r36vAf+CUn/KL39nL/shfhP8A9M9rXv1fg2K/&#10;3qp/if5n0lP+GvQKKKK5y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J/wD4KTf8pGfj9/2WvxV/6d7qvGE+9Xs//BSb/lIz8fv+y1+Kv/TvdV4wn3q/c8J/Ah6L&#10;8j5+p8Q89KcnT8aaelOTp+NehExkOHWpKjHWpK6I7CluFFFFamb3Ciiig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VMiojWJxytRtnsKkYNjk1G+e1ZT2L6DXzu5HamyU5s7ufSmyVzyHE/tI/4JSf8AKL39nL/s&#10;hfhP/wBM9rXv1eA/8EpP+UXv7OX/AGQvwn/6Z7Wvfq/BsV/vVT/E/wAz6Sn/AA16BRRRXO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xP8A/BSb/lIz8fv+y1+K&#10;v/TvdV4wn3q9n/4KTf8AKRn4/f8AZa/FX/p3uq8YT71fueE/gQ9F+R8/U+IeelOTp+NNPSnJ0/Gv&#10;QiYyHDrUlRjrUldEdhS3CiiitTN7hRRRQ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mRUdhrYx96o39zUjYx&#10;92o39xWU9i+g1vvcHtTZKc33uB2pslc8hxP7SP8AglJ/yi9/Zy/7IX4T/wDTPa179XgP/BKT/lF7&#10;+zl/2Qvwn/6Z7Wvfq/BsV/vVT/E/zPpKf8NegUUUVzl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VMio7DWxj71Rv7mpGxj7tRv7isp7F9Brfe4P&#10;amyU5vvcDtTZK55Dif2kf8EpP+UXv7OX/ZC/Cf8A6Z7Wvfq8B/4JSf8AKL39nL/shfhP/wBM9rXv&#10;1fg2K/3qp/if5n0lP+GvQKKKK5y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+J//AIKTf8pGfj9/2WvxV/6d7qvGE+9Xs/8AwUm/5SM/H7/stfir/wBO91XjCfer&#10;9zwn8CHovyPn6nxDz0pydPxpp6U5On416ETGQ4dakqMdakrojsKW4UUUVqZvcKKKKB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UyKiNbdjkVG+ewqRlIGd1RuCehrKexfQa2d3I7U2SnMCG5PamyVzyHE/tI/wCC&#10;Un/KL39nL/shfhP/ANM9rXv1eA/8EpP+UXv7OX/ZC/Cf/pnta9+r8GxX+9VP8T/M+kp/w16BRRRX&#10;O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xP/8ABSb/AJSM&#10;/H7/ALLX4q/9O91XjCfer2f/AIKTf8pGfj9/2WvxV/6d7qvGE+9X7nhP4EPRfkfP1PiHnpTk6fjT&#10;T0pydPxr0ImMhw61JUY61JXRHYUtwooorUze4UUU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pkVEadmOKj&#10;fH8VSMxI+7UbkjoKynsX0Gtjd8tNkpzEluR2pslc8hxP7SP+CUn/ACi9/Zy/7IX4T/8ATPa179Xg&#10;P/BKT/lF7+zl/wBkL8J/+me1r36vwbFf71U/xP8AM+kp/wANegUUUVzl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8T/APwUm/5SM/H7/stfir/073VeMJ96vZ/+&#10;Ck3/ACkZ+P3/AGWvxV/6d7qvGE+9X7nhP4EPRfkfP1PiHnpTk6fjTT0pydPxr0ImMhw61JUY61JX&#10;RHYUtwooorUzYUUUUC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mRURp2Y4qN8fxVIxOOVqNs9hWU9i+g1sbvlpslOfO7kdqbJXPIcT+0j/glJ/y&#10;i9/Zy/7IX4T/APTPa179XgP/AASk/wCUXv7OX/ZC/Cf/AKZ7Wvfq/BsV/vVT/E/zPpKf8NegUUUV&#10;zl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qZFRGHbjgUyTHcVIxOOVqNs9hWU9i+g1sbuBTZKc+d3I7U2&#10;SueQ4n9pH/BKT/lF7+zl/wBkL8J/+me1r36vAf8AglJ/yi9/Zy/7IX4T/wDTPa179X4Niv8Aeqn+&#10;J/mfSU/4a9Aooorn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VMiojWBxy1Rtn&#10;saeQuODTJMd6ynsX0Gvndye1NkpzY3cU2SueQ4n9pH/BKT/lF7+zl/2Qvwn/AOme1r36vAf+CUn/&#10;ACi9/Zy/7IX4T/8ATPa179X4Niv96qf4n+Z9JT/hr0Ciiiuc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pkVEaQoHBqNwD1NSNjH3ajf3FZT2L6DW&#10;ADcGmyU5vvcDtTZK55Dif2kf8EpP+UXv7OX/AGQvwn/6Z7Wvfq8B/wCCUn/KL39nL/shfhP/ANM9&#10;rXv1fg2K/wB6qf4n+Z9JT/hr0Ciiiuc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qZFR2GtuxzUbZ7VIykDO6o3BPQ1lPYvoNfO7n0pslOYENye1NkrnkOJ/aR/w&#10;Sk/5Re/s5f8AZC/Cf/pnta9+rwH/AIJSf8ovf2cv+yF+E/8A0z2te/V+DYr/AHqp/if5n0lP+GvQ&#10;KKKK5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pkVEaykDO6o3&#10;BPQ1IdmOKjfH8VZT2L6DWBDcntTZKc2N3y02SueQ4n9pH/BKT/lF7+zl/wBkL8J/+me1r36vAf8A&#10;glJ/yi9/Zy/7IX4T/wDTPa179X4Niv8Aeqn+J/mfSU/4a9Aooorn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pkVEaz&#10;Ej7tRuSOgqRg2OTUb57VlPYvoNYktyO1NkpzZ3c+lNkrnkOJ/aR/wSk/5Re/s5f9kL8J/wDpnta9&#10;+rwH/glJ/wAovf2cv+yF+E//AEz2te/V+DYr/eqn+J/mfSU/4a9Aooorn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pkVEa2MfeqN/c1ISpHAqNyB1FZT2L6DW+9we&#10;1NkpzEFuBTZK55Dif2kf8EpP+UXv7OX/AGQvwn/6Z7Wvfq8B/wCCUn/KL39nL/shfhP/ANM9rXv1&#10;fg2K/wB6qf4n+Z9JT/hr0Ciiiuc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VMiojW3Y5&#10;FRvnsKkYHHLVG2exrKexfQa2d3I7U2SnPndye1NkrnkOJ/aR/wAEpP8AlF7+zl/2Qvwn/wCme1r3&#10;6vAf+CUn/KL39nL/ALIX4T/9M9rXv1fg2K/3qp/if5n0lP8Ahr0Ciiiuc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pkVEadmOK&#10;jfH8VSMxI+7UbkjoKynsX0Gtjd8tNkpzEluR2pslc8hxP7SP+CUn/KL39nL/ALIX4T/9M9rXv1eA&#10;/wDBKT/lF7+zl/2Qvwn/AOme1r36vwbFf71U/wAT/M+kp/w16BRRRXO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UyKiNbGPu1G/uKkbdjkVG+ewrKexfQa33uB2pslObO7kdqbJXPIcT+0j/glJ/yi9/Zy/wCy&#10;F+E//TPa179XgP8AwSk/5Re/s5f9kL8J/wDpnta9+r8GxX+9VP8AE/zPpKf8NegUUUVzl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pkVEawOOWqNs9jUh2Y4qN8fxVlPYvoNfO7k9qbJTmxu+WmyVzyHE/tI/4JSf8AKL39nL/s&#10;hfhP/wBM9rXv1eA/8EpP+UXv7OX/AGQvwn/6Z7Wvfq/BsV/vVT/E/wAz6Sn/AA16BRRRXOUFFFFA&#10;BRRRQAUUUUAFFFBJHQUAFFJu44FG6gB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pkVH&#10;Ya27HNRtntUjYx96o39zWU9i+g187ufSmyU5vvcHtTZK55Dif2kf8EpP+UXv7OX/AGQvwn/6Z7Wv&#10;fq8B/wCCUn/KL39nL/shfhP/ANM9rXv1fg2K/wB6qf4n+Z9JT/hr0CiiiucoKKKKACiiigAooooA&#10;KMe1FFABRRu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mRURrE45Wo2z2FSMDjlqjbPY1lPYvoNfO7kdqbJTnzu5PamyVzyHE/tI/4JSf8AKL39nL/shfhP&#10;/wBM9rXv1eA/8EpP+UXv7OX/AGQvwn/6Z7Wvfq/BsV/vVT/E/wAz6Sn/AA16BRRRXOUFFFFABRRR&#10;QAUUUUAFGB6UUUAFGPaiigAxzn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TIqI0hQODUbgHqakbGPu1G/uKynsX0GsAG4NNkpzfe4HamyVzyHE/tI/4JSf8ovf2cv+yF+E&#10;/wD0z2te/V4D/wAEpP8AlF7+zl/2Qvwn/wCme1r36vwbFf71U/xP8z6Sn/DXoFFFFc5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UyKjsNbdjmo2z2qRlIGd1RuCehrKexfQa+d3PpTZKcwIbk9qbJXPIcT+0j/AIJS&#10;f8ovf2cv+yF+E/8A0z2te/V4D/wSk/5Re/s5f9kL8J/+me1r36vwbFf71U/xP8z6Sn/DXoFFFFc5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qZFRGnZjio3x/FUjE45Wo2z2FZT2L6DWxu+WmyU587uR2pslc8hxP7SP+CUn/ACi9/Zy/&#10;7IX4T/8ATPa179XgP/BKT/lF7+zl/wBkL8J/+me1r36vwbFf71U/xP8AM+kp/wANegUUUVzl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UyKiNYNjk1G&#10;+e1SNjH3qYwJrKexfQY2d3PpTZKc4wwpsnrXPIcT+0j/AIJSf8ovf2cv+yF+E/8A0z2te/V4D/wS&#10;k/5Re/s5f9kL8J/+me1r36vwbFf71U/xP8z6Sn/DXoFFFFc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wQUAAYACAAAACEAqR/r4d0AAAAHAQAADwAAAGRy&#10;cy9kb3ducmV2LnhtbEyPwW7CMBBE75X6D9ZW6g0coKGQZoNQpaqcKhWQejXxEqeN15FtIP37mlM5&#10;jmY086ZcDbYTZ/KhdYwwGWcgiGunW24Q9ru30QJEiIq16hwTwi8FWFX3d6UqtLvwJ523sRGphEOh&#10;EEyMfSFlqA1ZFcauJ07e0XmrYpK+kdqrSyq3nZxm2Vxa1XJaMKqnV0P1z/ZkEfRTmO1ps1n76cf3&#10;Lm/zd9McvxAfH4b1C4hIQ/wPwxU/oUOVmA7uxDqIDmGWcgijPAdxdSeLZXpyQFg+z0FWpbzlr/4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left:-263;width:145930;height:32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">
                <v:imagedata r:id="rId3" o:title="" croptop="6842f" cropbottom="57970f" cropleft="24256f" cropright="28469f"/>
              </v:shape>
              <v:shape id="Picture 12" o:spid="_x0000_s1028" type="#_x0000_t75" style="position:absolute;left:395;top:1845;width:19776;height:108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">
                <v:imagedata r:id="rId4" o:title="" croptop="6842f" cropbottom="51695f" cropleft="24255f" cropright="28469f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F218E" w14:textId="77777777" w:rsidR="003D3B64" w:rsidRDefault="003D3B64" w:rsidP="00797947">
      <w:pPr>
        <w:spacing w:after="0" w:line="240" w:lineRule="auto"/>
      </w:pPr>
      <w:r>
        <w:separator/>
      </w:r>
    </w:p>
  </w:footnote>
  <w:footnote w:type="continuationSeparator" w:id="0">
    <w:p w14:paraId="3D84EBFE" w14:textId="77777777" w:rsidR="003D3B64" w:rsidRDefault="003D3B64" w:rsidP="007979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2931A" w14:textId="616788CA" w:rsidR="00797947" w:rsidRDefault="0079794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F78A4B" wp14:editId="14343E81">
              <wp:simplePos x="0" y="0"/>
              <wp:positionH relativeFrom="page">
                <wp:posOffset>-6824</wp:posOffset>
              </wp:positionH>
              <wp:positionV relativeFrom="paragraph">
                <wp:posOffset>-441486</wp:posOffset>
              </wp:positionV>
              <wp:extent cx="7553325" cy="654653"/>
              <wp:effectExtent l="0" t="0" r="952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3325" cy="654653"/>
                        <a:chOff x="-26372" y="0"/>
                        <a:chExt cx="14593149" cy="1264789"/>
                      </a:xfrm>
                    </wpg:grpSpPr>
                    <pic:pic xmlns:pic="http://schemas.openxmlformats.org/drawingml/2006/picture">
                      <pic:nvPicPr>
                        <pic:cNvPr id="3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11" t="10440" r="43441" b="88455"/>
                        <a:stretch/>
                      </pic:blipFill>
                      <pic:spPr bwMode="auto">
                        <a:xfrm flipH="1">
                          <a:off x="-26372" y="0"/>
                          <a:ext cx="14593149" cy="3295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10" t="10440" r="43441" b="78880"/>
                        <a:stretch/>
                      </pic:blipFill>
                      <pic:spPr bwMode="auto">
                        <a:xfrm flipH="1">
                          <a:off x="39552" y="184560"/>
                          <a:ext cx="1977574" cy="10802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889223" id="Group 7" o:spid="_x0000_s1026" style="position:absolute;margin-left:-.55pt;margin-top:-34.75pt;width:594.75pt;height:51.55pt;z-index:251659264;mso-position-horizontal-relative:page;mso-width-relative:margin;mso-height-relative:margin" coordorigin="-263" coordsize="145931,126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+iiiv6QPk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gnHWjcPWgAoozziigAooooAKKCcdaCcdaACijIz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qZFRGtjHDVHxnlqkbp92o+/3axmX9kaelfvh/wAGTv8AyK37RX/YQ8L/APoGqV+B56V+&#10;+H/Bk7/yK37RX/YQ8L/+gapXyvFn/Ikq/wDbv/pSOzB/7xH+uh+6lFFFfkJ7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kd/weYf8AKM3wD/2XXTv/AEzazX80/wDB+Ff0sf8AB5h/&#10;yjN8A/8AZddO/wDTNrNfzT/wfhX6pwn/AMieP+J/mePjf4zJR0pydKaOlOTpX18ThZInWnU1OtOr&#10;piSwooorQz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pkVEa2McNUfGeWqRun3aj7/drGZf2R&#10;p6V++H/Bk7/yK37RX/YQ8L/+gapX4HnpX74f8GTv/IrftFf9hDwv/wCgapXyvFn/ACJKv/bv/pSO&#10;zB/7xH+uh+6lFFFfkJ7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kd/wAHmH/K&#10;M3wD/wBl107/ANM2s1/NP/B+Ff0sf8HmH/KM3wD/ANl107/0zazX80/8H4V+qcJ/8ieP+J/mePjf&#10;4zJR0pydKaOlOTpX18ThZInWnU1OtOrpiSwooorQz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pkVEa2McNUZxnlqkcnHIpmTngVjMv7Iw9K/fD/gyd/5Fb9or/sIeF//AEDVK/A89K/fD/gyd/5F&#10;b9or/sIeF/8A0DVK+V4s/wCRJV/7d/8ASkdmD/3iP9dD91KKKK/IT2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yPWigAooooAKKKK&#10;ACiiigAooooAKKKKACiiigAooozQAUUUUAFFFGaACiiigAooooAKKKKACiiigAooooAKKKKACiii&#10;gAooooAKKKKACiiigAooooAKKKKAPyO/4PMP+UZvgH/suunf+mbWa/mn/g/Cv6WP+DzD/lGb4B/7&#10;Lrp3/pm1mv5p/wCD8K/VOE/+RPH/ABP8zx8b/GZKOlOTpTR0pydK+vicLJE606mp1p1dMSWFFFFa&#10;G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mRURrdPu1H3+7Uj9PvUzv96sZl/ZGHpX74f8GTv/ACK37RX/&#10;AGEPC/8A6Bqlfgeelfvh/wAGTv8AyK37RX/YQ8L/APoGqV8rxZ/yJKv/AG7/AOlI7MH/ALxH+uh+&#10;6lFFFfkJ7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kd/weYf8ozfAP/ZddO/9&#10;M2s1/NP/AAfhX9LH/B5h/wAozfAP/ZddO/8ATNrNfzT/AMH4V+qcJ/8AInj/AIn+Z4+N/jMlHSnJ&#10;0po6U5OlfXxOFkidadTU606umJLCiiitD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mRURrd&#10;Pu1H3+7UjYxw1R8Z5asZl/ZGnpX74f8ABk7/AMit+0V/2EPC/wD6Bqlfgeelfvh/wZO/8it+0V/2&#10;EPC//oGqV8rxZ/yJKv8A27/6Ujswf+8R/rofupRRRX5Ce2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5Hf8HmH/ACjN8A/9l107/wBM2s1/NP8AwfhX9LH/AAeYf8ozfAP/AGXXTv8A&#10;0zazX80/8H4V+qcJ/wDInj/if5nj43+MyUdKcnSmjpTk6V9fE4WSJ1p1NTrTq6YksKKKK0M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qZFRGt0&#10;+9Uff71SN0+7Uff7tYzL+yNPSv3w/wCDJ3/kVv2iv+wh4X/9A1SvwPPSv3w/4Mnf+RW/aK/7CHhf&#10;/wBA1SvleLP+RJV/7d/9KR2YP/eI/wBdD91KKKK/IT2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qZFRGtjHDVGcZ5apH3Y5pnzZ4rGZf2Rh6V++H/Bk7/yK37RX/YQ8L/8A&#10;oGqV+B56V++H/Bk7/wAit+0V/wBhDwv/AOgapXyvFn/Ikq/9u/8ApSOzB/7xH+uh+6lFFFfkJ7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mRURrbcfLUZ25+apH3Y5pnzZ4rGZf2Rh6V++H/Bk7/yK37RX/YQ8L/8AoGqV&#10;+B56V++H/Bk7/wAit+0V/wBhDwv/AOgapXyvFn/Ikq/9u/8ApSOzB/7xH+uh+6lFFFfkJ7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qZFRGtjHC1GcZ5WpHzjk0znPBrGZf2Rh6V++H/Bk7/yK37RX/YQ8L/+gapX4HnpX74f8GTv&#10;/IrftFf9hDwv/wCgapXyvFn/ACJKv/bv/pSOzB/7xH+uh+6lFFFfkJ7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VMiojWxjhajOM8rUj5xyaZzng1jMv7Iw9K&#10;/fD/AIMnf+RW/aK/7CHhf/0DVK/A89K/fD/gyd/5Fb9or/sIeF//AEDVK+V4s/5ElX/t3/0pHZg/&#10;94j/AF0P3Uooor8hPb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UyKiNbGOFqPjPK1I3T71R9/vV&#10;jMv7I09K/fD/AIMnf+RW/aK/7CHhf/0DVK/A89K/fD/gyd/5Fb9or/sIeF//AEDVK+V4s/5ElX/t&#10;3/0pHZg/94j/AF0P3Uooor8hPb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VMiojW6fdqP&#10;v92pG6feqPv96sZl/ZGnpX74f8GTv/IrftFf9hDwv/6Bqlfgeelfvh/wZO/8it+0V/2EPC//AKBq&#10;lfK8Wf8AIkq/9u/+lI7MH/vEf66H7qUUUV+Qnt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TIqI1un3aj7/dqR+n3qZ3+9WMy/sjD0r98P8A&#10;gyd/5Fb9or/sIeF//QNUr8Dz0r98P+DJ3/kVv2iv+wh4X/8AQNUr5Xiz/kSVf+3f/SkdmD/3iP8A&#10;XQ/dSiiivyE9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mRURrdPu1H3+7UjYxw1R8Z5asZl/ZGnpX74f8GTv/IrftFf9hDwv/6Bqlfgeelfvh/w&#10;ZO/8it+0V/2EPC//AKBqlfK8Wf8AIkq/9u/+lI7MH/vEf66H7qUUUV+Qnt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qZFRG&#10;ttx8tRnbn5qkfdjmmfNnisZl/ZGHpX74f8GTv/IrftFf9hDwv/6Bqlfgeelfvh/wZO/8it+0V/2E&#10;PC//AKBqlfK8Wf8AIkq/9u/+lI7MH/vEf66H7qUUUV+Qnt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iJOnycDaCwDA2gsAFQAAAGRycy9tZWRpYS9pbWFnZTIuanBlZ//Y/+AAEEpGSUYAAQEBANwA3AAA&#10;/9sAQwACAQEBAQECAQEBAgICAgIEAwICAgIFBAQDBAYFBgYGBQYGBgcJCAYHCQcGBggLCAkKCgoK&#10;CgYICwwLCgwJCgoK/9sAQwECAgICAgIFAwMFCgcGBwoKCgoKCgoKCgoKCgoKCgoKCgoKCgoKCgoK&#10;CgoKCgoKCgoKCgoKCgoKCgoKCgoKCgoK/8AAEQgMMQw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D+iiiv6QPk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m&#10;lsHGK77wP+y1+0z8TbA6r8Ov2evGuuWoVW+1aX4Yup49rdDuSMjB7VE6lOmrzaXroUoylsjg6K67&#10;x7+z/wDHf4WCRviZ8FvFXh9YlBkfWfD9xbKuRxkyIB3FciDntTjONRXi7+gOMluFFFFUSFFFFABR&#10;RRQAUUUUAFFFFABRRRQAUUUUAFFFFABRRRQAUUUUAFFFFABRRRQAUUV3ulfssftLa78F7v8AaN0X&#10;4B+LrrwDYSNHe+Mrfw/cNpsDA4Ia4CeWMEgHJ4NTKpCnbmaV9Ne40nLY4Kiiiq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xP/APBSb/lIz8fv+y1+Kv8A&#10;073VeMJ96vZ/+Ck3/KRn4/f9lr8Vf+ne6rxhPvV+54T+BD0X5Hz9T4h56U5On4009KcnT8a9CJjI&#10;cOtSVGOtSV0R2FLcKKKK1M2FFFFA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xP8A/BSb/lIz8fv+y1+Kv/TvdV4wn3q9n/4KTf8AKRn4/f8AZa/FX/p3uq8YT71fueE/&#10;gQ9F+R8/U+IeelOTp+NNPSnJ0/GvQiYyHDrUlRjrUldEdhS3CiiitTN7hRRRQ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mRURp2Y4qN8fxVIxOOVqNs9hWU9i+g1sbvlpslOfO7kdqbJXPIcT+0j/glJ/yi9/Zy&#10;/wCyF+E//TPa179XgP8AwSk/5Re/s5f9kL8J/wDpnta9+r8GxX+9VP8AE/zPpKf8NegUUUVzl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xP/8ABSb/AJSM/H7/ALLX4q/9&#10;O91XjCfer2f/AIKTf8pGfj9/2WvxV/6d7qvGE+9X7nhP4EPRfkfP1PiHnpTk6fjTT0pydPxr0ImM&#10;hw61JUY61JXRHYUtwooorUze4UUUUC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pkVEawOOWqNs9jUhCgcGo3&#10;APU1lPYvoNfO7k9qbJTmADcGmyVzyHE/tI/4JSf8ovf2cv8AshfhP/0z2te/V4D/AMEpP+UXv7OX&#10;/ZC/Cf8A6Z7Wvfq/BsV/vVT/ABP8z6Sn/DXoFFFFc5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PjXwxZ+MPDdxoN4MCZf3cmPuOPut+BrxL4b/DS+13x6&#10;2ja5ZssOly7tQU/dJB4T/gR/MZr6DYZGKgg060tp5bmCBVknYNMyrguQMAn8K/MuM/DDJuM+IMBm&#10;mJ0dCXvq38WCvKMH5Kf3xcl1VvWwObV8DhalGP2tvJ7N/d+NiWNVWNUVQABgADpTqBkDmiv008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if8A+Ck3/KRn4/f9&#10;lr8Vf+ne6rxhPvV7P/wUm/5SM/H7/stfir/073VeMJ96v3PCfwIei/I+fqfEPPSnJ0/GmnpTk6fj&#10;XoRMZDh1qSox1qSuiOwpbhRRRWpmwoooo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TIqOw1sY+7Ub+4qRt2&#10;OajbPasp7F9Brfe4HamyU587ufSmyVzyHE/tI/4JSf8AKL39nL/shfhP/wBM9rXv1eA/8EpP+UXv&#10;7OX/AGQvwn/6Z7Wvfq/BsV/vVT/E/wAz6Sn/AA16BRRRXO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xP8A/BSb/lIz8fv+y1+Kv/TvdV4wn3q9n/4KTf8AKRn4&#10;/f8AZa/FX/p3uq8YT71fueE/gQ9F+R8/U+IeelOTp+NNPSnJ0/GvQiYyHDrUlRjrUldEdhS3Ciii&#10;tTN7hRRRQ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mRURrKQM7qjcE9DUh2Y4qN8fxVlPYvoNYENye1Nkpz&#10;Y3fLTZK55Dif2kf8EpP+UXv7OX/ZC/Cf/pnta9+rwH/glJ/yi9/Zy/7IX4T/APTPa179X4Niv96q&#10;f4n+Z9JT/hr0Ciiiuc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if8A+Ck3/KRn4/f9lr8Vf+ne6rxhPvV7P/wUm/5SM/H7/stfir/073VeMJ96v3PCfwIei/I+&#10;fqfEPPSnJ0/GmnpTk6fjXoRMZDh1qSox1qSuiOwpbhRRRWpm9woooo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TIqI1iccrUbZ7CpGDY5NRvntWU9i+g187uR2pslObO7n0pslc8hxP7SP+CUn/ACi9/Zy/7IX4&#10;T/8ATPa179XgP/BKT/lF7+zl/wBkL8J/+me1r36vwbFf71U/xP8AM+kp/wANegUUUVzl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8T/APwUm/5SM/H7/stfir/0&#10;73VeMJ96vZ/+Ck3/ACkZ+P3/AGWvxV/6d7qvGE+9X7nhP4EPRfkfP1PiHnpTk6fjTT0pydPxr0Im&#10;Mhw61JUY61JXRHYUtwooorUze4UUUU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pkVHYa2MfeqN/c1I2Mfdq&#10;N/cVlPYvoNb73B7U2SnN97gdqbJXPIcT+0j/AIJSf8ovf2cv+yF+E/8A0z2te/V4D/wSk/5Re/s5&#10;f9kL8J/+me1r36vwbFf71U/xP8z6Sn/DXoFFFFc5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TIqOw1sY+9Ub+5qRsY+7Ub+4rKexfQa33uD2ps&#10;lOb73A7U2SueQ4n9pH/BKT/lF7+zl/2Qvwn/AOme1r36vAf+CUn/ACi9/Zy/7IX4T/8ATPa179X4&#10;Niv96qf4n+Z9JT/hr0Ciiiuc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if/wCCk3/KRn4/f9lr8Vf+ne6rxhPvV7P/AMFJv+UjPx+/7LX4q/8ATvdV4wn3q/c8&#10;J/Ah6L8j5+p8Q89KcnT8aaelOTp+NehExkOHWpKjHWpK6I7CluFFFFamb3Ciii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VMiojW3Y5FRvnsKkZSBndUbgnoaynsX0GtndyO1NkpzAhuT2pslc8hxP7SP8AglJ/&#10;yi9/Zy/7IX4T/wDTPa179XgP/BKT/lF7+zl/2Qvwn/6Z7Wvfq/BsV/vVT/E/zPpKf8NegUUUVzl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8T//AAUm/wCUjPx+&#10;/wCy1+Kv/TvdV4wn3q9n/wCCk3/KRn4/f9lr8Vf+ne6rxhPvV+54T+BD0X5Hz9T4h56U5On4009K&#10;cnT8a9CJjIcOtSVGOtSV0R2FLcKKKK1M3uFFFFA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qZFRGnZjio3x/&#10;FUjMSPu1G5I6Csp7F9BrY3fLTZKcxJbkdqbJXPIcT+0j/glJ/wAovf2cv+yF+E//AEz2te/V4D/w&#10;Sk/5Re/s5f8AZC/Cf/pnta9+r8GxX+9VP8T/ADPpKf8ADXoFFFFc5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E/wD8FJv+UjPx+/7LX4q/9O91XjCfer2f/gpN&#10;/wApGfj9/wBlr8Vf+ne6rxhPvV+54T+BD0X5Hz9T4h56U5On4009KcnT8a9CJjIcOtSVGOtSV0R2&#10;FLcKKKK1M2FFFFA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pkVEadmOKjfH8VSMTjlajbPYVlPYvoNbG75abJTnzu5HamyVzyHE/tI/4JSf8ovf&#10;2cv+yF+E/wD0z2te/V4D/wAEpP8AlF7+zl/2Qvwn/wCme1r36vwbFf71U/xP8z6Sn/DXoFFFFc5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mRURh244FMkx3FSMTjlajbPYVlPYvoNbG7gU2SnPndyO1Nkrn&#10;kOJ/aR/wSk/5Re/s5f8AZC/Cf/pnta9+rwH/AIJSf8ovf2cv+yF+E/8A0z2te/V+DYr/AHqp/if5&#10;n0lP+GvQKKKK5y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TIqI1gcctUbZ7Gn&#10;kLjg0yTHesp7F9Br53cntTZKc2N3FNkrnkOJ/aR/wSk/5Re/s5f9kL8J/wDpnta9+rwH/glJ/wAo&#10;vf2cv+yF+E//AEz2te/V+DYr/eqn+J/mfSU/4a9Aooorn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qZFRGkKBwajcA9TUjYx92o39xWU9i+g1gA3&#10;BpslOb73A7U2SueQ4n9pH/BKT/lF7+zl/wBkL8J/+me1r36vAf8AglJ/yi9/Zy/7IX4T/wDTPa17&#10;9X4Niv8Aeqn+J/mfSU/4a9Aooorn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mRUdhrbsc1G2e1SMpAzuqNwT0NZT2L6DXzu59KbJTmBDcntTZK55Dif2kf8EpP&#10;+UXv7OX/AGQvwn/6Z7Wvfq8B/wCCUn/KL39nL/shfhP/ANM9rXv1fg2K/wB6qf4n+Z9JT/hr0Cii&#10;iuc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qZFRGspAzuqNwT0&#10;NSHZjio3x/FWU9i+g1gQ3J7U2SnNjd8tNkrnkOJ/aR/wSk/5Re/s5f8AZC/Cf/pnta9+rwH/AIJS&#10;f8ovf2cv+yF+E/8A0z2te/V+DYr/AHqp/if5n0lP+GvQKKKK5y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qZFRGsxI+&#10;7UbkjoKkYNjk1G+e1ZT2L6DWJLcjtTZKc2d3PpTZK55Dif2kf8EpP+UXv7OX/ZC/Cf8A6Z7Wvfq8&#10;B/4JSf8AKL39nL/shfhP/wBM9rXv1fg2K/3qp/if5n0lP+GvQKKKK5y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qZFRGtjH3qjf3NSEqRwKjcgdRWU9i+g1vvcHtTZ&#10;KcxBbgU2SueQ4n9pH/BKT/lF7+zl/wBkL8J/+me1r36vAf8AglJ/yi9/Zy/7IX4T/wDTPa179X4N&#10;iv8Aeqn+J/mfSU/4a9Aooorn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TIqI1t2ORUb&#10;57CpGBxy1RtnsaynsX0GtndyO1Nkpz53cntTZK55Dif2kf8ABKT/AJRe/s5f9kL8J/8Apnta9+rw&#10;H/glJ/yi9/Zy/wCyF+E//TPa179X4Niv96qf4n+Z9JT/AIa9Aooorn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qZFRGnZjio3x&#10;/FUjMSPu1G5I6Csp7F9BrY3fLTZKcxJbkdqbJXPIcT+0j/glJ/yi9/Zy/wCyF+E//TPa179XgP8A&#10;wSk/5Re/s5f9kL8J/wDpnta9+r8GxX+9VP8AE/zPpKf8NegUUUVzl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VMiojWxj7tRv7ipG3Y5FRvnsKynsX0Gt97gdqbJTmzu5HamyVzyHE/tI/4JSf8ovf2cv8Ashfh&#10;P/0z2te/V4D/AMEpP+UXv7OX/ZC/Cf8A6Z7Wvfq/BsV/vVT/ABP8z6Sn/DXoFFFFc5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qZFRGsDjlqjbPY1IdmOKjfH8VZT2L6DXzu5PamyU5sbvlpslc8hxP7SP+CUn/ACi9/Zy/7IX4&#10;T/8ATPa179XgP/BKT/lF7+zl/wBkL8J/+me1r36vwbFf71U/xP8AM+kp/wANegUUUVzlBRRRQAUU&#10;UUAFFFFABRRQSR0FABRSbuOBRu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qZFR2Gt&#10;uxzUbZ7VI2MfeqN/c1lPYvoNfO7n0pslOb73B7U2SueQ4n9pH/BKT/lF7+zl/wBkL8J/+me1r36v&#10;Af8AglJ/yi9/Zy/7IX4T/wDTPa179X4Niv8Aeqn+J/mfSU/4a9AooornKCiiigAooooAKKKKACjH&#10;tRRQAUUbh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pk&#10;VEaxOOVqNs9hUjA45ao2z2NZT2L6DXzu5HamyU587uT2pslc8hxP7SP+CUn/ACi9/Zy/7IX4T/8A&#10;TPa179XgP/BKT/lF7+zl/wBkL8J/+me1r36vwbFf71U/xP8AM+kp/wANegUUUVzlBRRRQAUUUUAF&#10;FFFABRgelFFABRj2oooAMc5x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UyKiNIUDg1G4B6mpGxj7tRv7isp7F9BrABuDTZKc33uB2pslc8hxP7SP+CUn/KL39nL/shfhP8A&#10;9M9rXv1eA/8ABKT/AJRe/s5f9kL8J/8Apnta9+r8GxX+9VP8T/M+kp/w16BRRRXO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VMio7DW3Y5qNs9qkZSBndUbgnoaynsX0Gvndz6U2SnMCG5PamyVzyHE/tI/wCCUn/K&#10;L39nL/shfhP/ANM9rXv1eA/8EpP+UXv7OX/ZC/Cf/pnta9+r8GxX+9VP8T/M+kp/w16BRRRXO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mRURp2Y4qN8fxVIxOOVqNs9hWU9i+g1sbvlpslOfO7kdqbJXPIcT+0j/glJ/wAovf2cv+yF&#10;+E//AEz2te/V4D/wSk/5Re/s5f8AZC/Cf/pnta9+r8GxX+9VP8T/ADPpKf8ADXoFFFFc5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VMiojWDY5NRvnt&#10;UjYx96mMCaynsX0GNndz6U2SnOMMKbJ61zyHE/tI/wCCUn/KL39nL/shfhP/ANM9rXv1eA/8EpP+&#10;UXv7OX/ZC/Cf/pnta9+r8GxX+9VP8T/M+kp/w16BRRRXO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left:-263;width:145930;height:32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">
                <v:imagedata r:id="rId3" o:title="" croptop="6842f" cropbottom="57970f" cropleft="24256f" cropright="28469f"/>
              </v:shape>
              <v:shape id="Picture 8" o:spid="_x0000_s1028" type="#_x0000_t75" style="position:absolute;left:395;top:1845;width:19776;height:108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">
                <v:imagedata r:id="rId4" o:title="" croptop="6842f" cropbottom="51695f" cropleft="24255f" cropright="28469f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123"/>
    <w:rsid w:val="000F37C0"/>
    <w:rsid w:val="00105C8A"/>
    <w:rsid w:val="001C09CB"/>
    <w:rsid w:val="003D3B64"/>
    <w:rsid w:val="00526123"/>
    <w:rsid w:val="006D7E0F"/>
    <w:rsid w:val="00797947"/>
    <w:rsid w:val="007D38D1"/>
    <w:rsid w:val="008F1077"/>
    <w:rsid w:val="009C7F26"/>
    <w:rsid w:val="00CB054A"/>
    <w:rsid w:val="00DA6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C839CE"/>
  <w15:chartTrackingRefBased/>
  <w15:docId w15:val="{4B0D0EE0-E42E-4EFD-8106-CAD581279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10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10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7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947"/>
  </w:style>
  <w:style w:type="paragraph" w:styleId="Footer">
    <w:name w:val="footer"/>
    <w:basedOn w:val="Normal"/>
    <w:link w:val="FooterChar"/>
    <w:uiPriority w:val="99"/>
    <w:unhideWhenUsed/>
    <w:qFormat/>
    <w:rsid w:val="00797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947"/>
  </w:style>
  <w:style w:type="character" w:customStyle="1" w:styleId="Heading1Char">
    <w:name w:val="Heading 1 Char"/>
    <w:basedOn w:val="DefaultParagraphFont"/>
    <w:link w:val="Heading1"/>
    <w:uiPriority w:val="9"/>
    <w:rsid w:val="008F10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F10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8F1077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F107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F1077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F1077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8F1077"/>
    <w:pPr>
      <w:spacing w:after="0" w:line="240" w:lineRule="auto"/>
    </w:pPr>
    <w:rPr>
      <w:color w:val="44546A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image" Target="media/image2.jpe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image" Target="media/image2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99B4F-2F2E-49E1-9C12-587261592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6968</Words>
  <Characters>39718</Characters>
  <Application>Microsoft Office Word</Application>
  <DocSecurity>0</DocSecurity>
  <Lines>330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6</cp:revision>
  <dcterms:created xsi:type="dcterms:W3CDTF">2022-07-16T11:34:00Z</dcterms:created>
  <dcterms:modified xsi:type="dcterms:W3CDTF">2022-11-21T19:09:00Z</dcterms:modified>
</cp:coreProperties>
</file>